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040" w:rsidRDefault="008F3A7F" w:rsidP="000A71B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C7104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МБОУ «Актанышская средняя общеобразовательная школа №2</w:t>
      </w:r>
    </w:p>
    <w:p w:rsidR="008F3A7F" w:rsidRPr="00C71040" w:rsidRDefault="008F3A7F" w:rsidP="008F3A7F">
      <w:pPr>
        <w:keepNext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C7104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 углубленным изучением отдельных предметов»</w:t>
      </w:r>
    </w:p>
    <w:p w:rsidR="008F3A7F" w:rsidRPr="00C71040" w:rsidRDefault="008F3A7F" w:rsidP="008F3A7F">
      <w:pPr>
        <w:keepNext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proofErr w:type="spellStart"/>
      <w:r w:rsidRPr="00C7104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Актанышского</w:t>
      </w:r>
      <w:proofErr w:type="spellEnd"/>
      <w:r w:rsidRPr="00C7104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муниципального района</w:t>
      </w:r>
    </w:p>
    <w:p w:rsidR="008F3A7F" w:rsidRPr="00C71040" w:rsidRDefault="008F3A7F" w:rsidP="008F3A7F">
      <w:pPr>
        <w:keepNext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C7104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Республики Татарстан</w:t>
      </w:r>
    </w:p>
    <w:p w:rsidR="008F3A7F" w:rsidRPr="00C71040" w:rsidRDefault="008F3A7F" w:rsidP="00C71040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8F3A7F" w:rsidRDefault="008F3A7F" w:rsidP="008F3A7F">
      <w:pPr>
        <w:keepNext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8F3A7F" w:rsidRDefault="00C71040" w:rsidP="00C71040">
      <w:pPr>
        <w:keepNext/>
        <w:spacing w:after="0" w:line="240" w:lineRule="auto"/>
        <w:ind w:left="9781"/>
        <w:outlineLvl w:val="2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</w:t>
      </w:r>
      <w:r w:rsidR="008F3A7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«УТВЕРЖДАЮ»</w:t>
      </w:r>
    </w:p>
    <w:p w:rsidR="008F3A7F" w:rsidRDefault="008F3A7F" w:rsidP="008F3A7F">
      <w:pPr>
        <w:keepNext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Директор</w:t>
      </w:r>
      <w:r w:rsidR="000D57C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школы___________</w:t>
      </w:r>
      <w:proofErr w:type="spellStart"/>
      <w:r w:rsidR="000D57C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Вахитов</w:t>
      </w:r>
      <w:proofErr w:type="spellEnd"/>
      <w:r w:rsidR="000D57C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И.Р.</w:t>
      </w:r>
    </w:p>
    <w:p w:rsidR="00C71040" w:rsidRPr="008F3A7F" w:rsidRDefault="00C71040" w:rsidP="008F3A7F">
      <w:pPr>
        <w:keepNext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«  </w:t>
      </w:r>
      <w:r w:rsidR="000D57C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»_________________________2018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года     </w:t>
      </w:r>
    </w:p>
    <w:p w:rsidR="00C71040" w:rsidRDefault="00C71040" w:rsidP="00C71040">
      <w:pP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71040" w:rsidRDefault="00C71040" w:rsidP="00C71040">
      <w:pP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71040" w:rsidRDefault="00C71040" w:rsidP="00C71040">
      <w:pP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71040" w:rsidRDefault="00C71040" w:rsidP="00C71040">
      <w:pPr>
        <w:pStyle w:val="2"/>
        <w:jc w:val="center"/>
      </w:pPr>
      <w:r>
        <w:t>Календарный план</w:t>
      </w:r>
    </w:p>
    <w:p w:rsidR="00C71040" w:rsidRDefault="00C71040" w:rsidP="00C71040">
      <w:pPr>
        <w:pStyle w:val="2"/>
        <w:jc w:val="center"/>
      </w:pPr>
      <w:r>
        <w:t>мероприятий отдела воспитательной работы</w:t>
      </w:r>
    </w:p>
    <w:p w:rsidR="00C71040" w:rsidRDefault="000D57C3" w:rsidP="00C71040">
      <w:pPr>
        <w:pStyle w:val="2"/>
        <w:jc w:val="center"/>
      </w:pPr>
      <w:r>
        <w:t>на 2018</w:t>
      </w:r>
      <w:r w:rsidR="00C71040">
        <w:t>-201</w:t>
      </w:r>
      <w:r>
        <w:t>9</w:t>
      </w:r>
      <w:r w:rsidR="00C71040">
        <w:t xml:space="preserve"> учебный год</w:t>
      </w:r>
    </w:p>
    <w:p w:rsidR="00C71040" w:rsidRDefault="00C71040" w:rsidP="00C71040">
      <w:pPr>
        <w:pStyle w:val="2"/>
        <w:jc w:val="center"/>
      </w:pPr>
    </w:p>
    <w:p w:rsidR="00C71040" w:rsidRDefault="00C71040" w:rsidP="00C71040">
      <w:pPr>
        <w:pStyle w:val="2"/>
        <w:ind w:left="10632"/>
        <w:rPr>
          <w:b w:val="0"/>
          <w:sz w:val="24"/>
          <w:szCs w:val="24"/>
        </w:rPr>
      </w:pPr>
    </w:p>
    <w:p w:rsidR="00C71040" w:rsidRDefault="00C71040" w:rsidP="00C71040">
      <w:pPr>
        <w:pStyle w:val="2"/>
        <w:ind w:left="10632"/>
        <w:rPr>
          <w:b w:val="0"/>
          <w:sz w:val="24"/>
          <w:szCs w:val="24"/>
        </w:rPr>
      </w:pPr>
    </w:p>
    <w:p w:rsidR="00C71040" w:rsidRDefault="00C71040" w:rsidP="00C71040">
      <w:pPr>
        <w:pStyle w:val="2"/>
        <w:ind w:left="10632"/>
        <w:rPr>
          <w:b w:val="0"/>
          <w:sz w:val="24"/>
          <w:szCs w:val="24"/>
        </w:rPr>
      </w:pPr>
    </w:p>
    <w:p w:rsidR="00C71040" w:rsidRDefault="00C71040" w:rsidP="00C71040">
      <w:pPr>
        <w:pStyle w:val="2"/>
        <w:ind w:left="10632"/>
        <w:rPr>
          <w:b w:val="0"/>
          <w:sz w:val="24"/>
          <w:szCs w:val="24"/>
        </w:rPr>
      </w:pPr>
    </w:p>
    <w:p w:rsidR="00C71040" w:rsidRDefault="00C71040" w:rsidP="00C71040">
      <w:pPr>
        <w:pStyle w:val="2"/>
        <w:ind w:left="10632"/>
        <w:rPr>
          <w:b w:val="0"/>
          <w:sz w:val="24"/>
          <w:szCs w:val="24"/>
        </w:rPr>
      </w:pPr>
    </w:p>
    <w:p w:rsidR="00C71040" w:rsidRDefault="00C71040" w:rsidP="00C71040">
      <w:pPr>
        <w:pStyle w:val="2"/>
        <w:ind w:left="1063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Рассмотрено на заседании </w:t>
      </w:r>
    </w:p>
    <w:p w:rsidR="00C71040" w:rsidRDefault="00C71040" w:rsidP="00C71040">
      <w:pPr>
        <w:pStyle w:val="2"/>
        <w:ind w:left="1063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педагогического совета</w:t>
      </w:r>
    </w:p>
    <w:p w:rsidR="00C71040" w:rsidRDefault="00C71040" w:rsidP="00C71040">
      <w:pPr>
        <w:pStyle w:val="2"/>
        <w:ind w:left="1063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протокол №</w:t>
      </w:r>
    </w:p>
    <w:p w:rsidR="00BD48A4" w:rsidRPr="00C71040" w:rsidRDefault="000D57C3" w:rsidP="00C71040">
      <w:pPr>
        <w:pStyle w:val="2"/>
        <w:ind w:left="10632"/>
      </w:pPr>
      <w:r>
        <w:rPr>
          <w:b w:val="0"/>
          <w:sz w:val="24"/>
          <w:szCs w:val="24"/>
        </w:rPr>
        <w:t xml:space="preserve">от «    »___________2018  </w:t>
      </w:r>
      <w:bookmarkStart w:id="0" w:name="_GoBack"/>
      <w:bookmarkEnd w:id="0"/>
      <w:r w:rsidR="00C71040">
        <w:rPr>
          <w:b w:val="0"/>
          <w:sz w:val="24"/>
          <w:szCs w:val="24"/>
        </w:rPr>
        <w:t>года</w:t>
      </w:r>
      <w:r w:rsidR="008F3A7F">
        <w:br w:type="page"/>
      </w:r>
    </w:p>
    <w:p w:rsidR="00171E78" w:rsidRPr="000A71B1" w:rsidRDefault="00171E78" w:rsidP="00171E78">
      <w:pPr>
        <w:keepNext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ПОЯСНИТЕЛЬНАЯ ЗАПИСКА</w:t>
      </w:r>
    </w:p>
    <w:p w:rsidR="00015A5A" w:rsidRPr="00FA1071" w:rsidRDefault="00015A5A" w:rsidP="00015A5A">
      <w:pPr>
        <w:keepNext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ТЕМА воспитательной работы школы: </w:t>
      </w:r>
      <w:r w:rsidR="00FA107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</w:t>
      </w:r>
      <w:r w:rsidR="00FA1071"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заимодействие всех участников воспитательного процесса</w:t>
      </w:r>
      <w:r w:rsidR="00FA107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="00FA1071" w:rsidRPr="00FA107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 воспитании и формировании сознания и самосознания подрастающего поколения.</w:t>
      </w:r>
    </w:p>
    <w:p w:rsidR="00171E78" w:rsidRPr="000A71B1" w:rsidRDefault="00171E78" w:rsidP="00171E78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FA1071" w:rsidRPr="00FA1071" w:rsidRDefault="00BD48A4" w:rsidP="00FA1071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0A7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171E78" w:rsidRPr="000A71B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Целью во</w:t>
      </w:r>
      <w:r w:rsidR="00FA107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спитательной работы школы в 2018</w:t>
      </w:r>
      <w:r w:rsidR="00171E78" w:rsidRPr="000A71B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- 201</w:t>
      </w:r>
      <w:r w:rsidR="00FA107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9</w:t>
      </w:r>
      <w:r w:rsidR="00171E78" w:rsidRPr="000A71B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учебном году является: </w:t>
      </w:r>
      <w:r w:rsidR="00FA1071" w:rsidRPr="00FA1071">
        <w:rPr>
          <w:rFonts w:ascii="Times New Roman" w:eastAsia="Calibri" w:hAnsi="Times New Roman" w:cs="Times New Roman"/>
          <w:bCs/>
          <w:iCs/>
          <w:sz w:val="24"/>
          <w:szCs w:val="24"/>
        </w:rPr>
        <w:t>«Формирование уклада школьной жизни как главного фактора воспитания и социализации детей, их личностного развития в условиях реализации ФГОС»</w:t>
      </w:r>
    </w:p>
    <w:p w:rsidR="00171E78" w:rsidRPr="000A71B1" w:rsidRDefault="00171E78" w:rsidP="005130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       </w:t>
      </w:r>
      <w:r w:rsidRPr="000A71B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Задачи воспитательной работы:</w:t>
      </w:r>
    </w:p>
    <w:p w:rsidR="00FA1071" w:rsidRPr="00FA1071" w:rsidRDefault="00FA1071" w:rsidP="00FA1071">
      <w:pPr>
        <w:pStyle w:val="a4"/>
        <w:numPr>
          <w:ilvl w:val="0"/>
          <w:numId w:val="24"/>
        </w:numPr>
        <w:rPr>
          <w:bCs/>
          <w:kern w:val="36"/>
        </w:rPr>
      </w:pPr>
      <w:r w:rsidRPr="00FA1071">
        <w:rPr>
          <w:bCs/>
          <w:kern w:val="36"/>
        </w:rPr>
        <w:t>Создание системы социально-педагогической поддержки успешной социализации детей, их нравственного самоопределения и конструктивного саморазвития, в том числе детей из малообеспеченных, неблагополучных семей, находящихся в трудной жизненной ситуации;</w:t>
      </w:r>
    </w:p>
    <w:p w:rsidR="00171E78" w:rsidRPr="00FA1071" w:rsidRDefault="00171E78" w:rsidP="00FA1071">
      <w:pPr>
        <w:pStyle w:val="a4"/>
        <w:numPr>
          <w:ilvl w:val="0"/>
          <w:numId w:val="24"/>
        </w:numPr>
        <w:jc w:val="both"/>
        <w:rPr>
          <w:bCs/>
          <w:kern w:val="36"/>
        </w:rPr>
      </w:pPr>
      <w:r w:rsidRPr="00FA1071">
        <w:rPr>
          <w:bCs/>
          <w:kern w:val="36"/>
        </w:rPr>
        <w:t xml:space="preserve">Создание условий для </w:t>
      </w:r>
      <w:r w:rsidR="00FA1071" w:rsidRPr="00FA1071">
        <w:rPr>
          <w:bCs/>
          <w:kern w:val="36"/>
        </w:rPr>
        <w:t>объединения</w:t>
      </w:r>
      <w:r w:rsidRPr="00FA1071">
        <w:rPr>
          <w:bCs/>
          <w:kern w:val="36"/>
        </w:rPr>
        <w:t xml:space="preserve"> усилий общества, государства и семьи по воспитанию обучающихся;</w:t>
      </w:r>
    </w:p>
    <w:p w:rsidR="00FA1071" w:rsidRPr="000A71B1" w:rsidRDefault="00FA1071" w:rsidP="00FA1071">
      <w:pPr>
        <w:pStyle w:val="a4"/>
        <w:numPr>
          <w:ilvl w:val="0"/>
          <w:numId w:val="24"/>
        </w:numPr>
        <w:jc w:val="both"/>
        <w:rPr>
          <w:bCs/>
          <w:kern w:val="36"/>
        </w:rPr>
      </w:pPr>
      <w:r w:rsidRPr="000A71B1">
        <w:rPr>
          <w:bCs/>
          <w:kern w:val="36"/>
        </w:rPr>
        <w:t>Сформировать социокультурную инфраструктуру, содействующую успешной социализации детей и интегрирующую воспитательные возможности образовательных, культурных, спортивных, научных, познавательных, экскурсионно-туристических и других организаций</w:t>
      </w:r>
    </w:p>
    <w:p w:rsidR="00171E78" w:rsidRPr="00FA1071" w:rsidRDefault="009C4988" w:rsidP="00FA1071">
      <w:pPr>
        <w:pStyle w:val="a4"/>
        <w:numPr>
          <w:ilvl w:val="0"/>
          <w:numId w:val="24"/>
        </w:numPr>
        <w:jc w:val="both"/>
        <w:rPr>
          <w:bCs/>
          <w:kern w:val="36"/>
        </w:rPr>
      </w:pPr>
      <w:r w:rsidRPr="000A71B1">
        <w:rPr>
          <w:bCs/>
          <w:kern w:val="36"/>
        </w:rPr>
        <w:t>Обеспечить поддержку семейного воспитания на основе содействия ответственному отношению родителей к воспитанию детей, повышению их социальной, коммуникативной и педагогической компетентности;</w:t>
      </w:r>
    </w:p>
    <w:p w:rsidR="00171E78" w:rsidRPr="000A71B1" w:rsidRDefault="00171E78" w:rsidP="005130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Планируемые результаты:</w:t>
      </w:r>
    </w:p>
    <w:p w:rsidR="00171E78" w:rsidRPr="000A71B1" w:rsidRDefault="00171E78" w:rsidP="005130A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У учащихся сформированы представления о базовых национальных ценностях российского общества;</w:t>
      </w:r>
    </w:p>
    <w:p w:rsidR="00171E78" w:rsidRPr="000A71B1" w:rsidRDefault="00171E78" w:rsidP="005130A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Учащиеся активно включены в коллективную творче</w:t>
      </w:r>
      <w:r w:rsidR="00FA14FA"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скую деятельность ученического </w:t>
      </w:r>
      <w:r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самоуправления, ориентированную на общечеловеческие и национальные ценности;</w:t>
      </w:r>
    </w:p>
    <w:p w:rsidR="00171E78" w:rsidRPr="000A71B1" w:rsidRDefault="00171E78" w:rsidP="005130A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Система воспитательной работы стала более прозрачной, логичной благодаря организации через погру</w:t>
      </w:r>
      <w:r w:rsidR="00FA14FA"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жение в «тематические периоды»; </w:t>
      </w:r>
      <w:r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такая система ориентирована на реализацию каждого направления воспитательной работы;</w:t>
      </w:r>
    </w:p>
    <w:p w:rsidR="00171E78" w:rsidRPr="000A71B1" w:rsidRDefault="00171E78" w:rsidP="005130A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Максимальное количество учащихся включено в систем</w:t>
      </w:r>
      <w:r w:rsidR="00FA14FA"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у дополнительного образования.  </w:t>
      </w:r>
      <w:r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Организация занятий в кружках направлена на развитие мотивации личности к познанию и творчеству;</w:t>
      </w:r>
    </w:p>
    <w:p w:rsidR="00171E78" w:rsidRPr="000A71B1" w:rsidRDefault="00171E78" w:rsidP="005130A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Повышено профессиональное мастерство классных руководителей и мотивация к самообразованию, благодаря чему увеличилась эффективность воспитательной работы в классах.</w:t>
      </w:r>
    </w:p>
    <w:p w:rsidR="00171E78" w:rsidRPr="000A71B1" w:rsidRDefault="00171E78" w:rsidP="005130A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Система мониторинга эффективности воспитательного процесса позволяет своевременное выявление и анализ изменений, происходящих в воспитательном процессе, и факторов, вызывающих их</w:t>
      </w:r>
      <w:r w:rsidR="00FA14FA"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</w:p>
    <w:p w:rsidR="00171E78" w:rsidRPr="000A71B1" w:rsidRDefault="00171E78" w:rsidP="005130A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• Повышена педагогическая культура родителей, система работы способствует раскрытию </w:t>
      </w:r>
    </w:p>
    <w:p w:rsidR="00171E78" w:rsidRPr="000A71B1" w:rsidRDefault="00171E78" w:rsidP="005130A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творческого потенциала родителей, совершенствованию семейного воспитания на примерах традиций семьи, усилению роли семьи в воспитании детей.</w:t>
      </w:r>
    </w:p>
    <w:p w:rsidR="00171E78" w:rsidRPr="000A71B1" w:rsidRDefault="00171E78" w:rsidP="005130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Система дополнительного образования </w:t>
      </w:r>
    </w:p>
    <w:p w:rsidR="00171E78" w:rsidRPr="000A71B1" w:rsidRDefault="00171E78" w:rsidP="005130A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Вся внеурочная деятельность в школе направлена на формирование социальной компетентности учащихся, развитие их творческого потенциала. </w:t>
      </w:r>
    </w:p>
    <w:p w:rsidR="00171E78" w:rsidRPr="000A71B1" w:rsidRDefault="00171E78" w:rsidP="005130A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>Цель воспитания — это личность, свободная, талантливая, физически здоровая, обогащенная научными знаниями, способная самостоятельно строить свою жизнь.</w:t>
      </w:r>
    </w:p>
    <w:p w:rsidR="00171E78" w:rsidRPr="000A71B1" w:rsidRDefault="00171E78" w:rsidP="005130A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Однако потребности личности в достижениях связываются не только с учебной деятельностью. В соответствии с этим направленность внеурочной воспитательной работы можно охарактеризовать следующим образом:</w:t>
      </w:r>
    </w:p>
    <w:p w:rsidR="00171E78" w:rsidRPr="000A71B1" w:rsidRDefault="00171E78" w:rsidP="005130A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направленность на сотрудничество с людьми, оказание помощи и поддержки окружающим, ответственности за общее дело;</w:t>
      </w:r>
    </w:p>
    <w:p w:rsidR="00171E78" w:rsidRPr="000A71B1" w:rsidRDefault="00171E78" w:rsidP="005130A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направленность на формирование коммуникативной компетентности, способности к эффективному межличностному взаимодействию, совместной работе в коллективе и группе;</w:t>
      </w:r>
    </w:p>
    <w:p w:rsidR="00171E78" w:rsidRPr="000A71B1" w:rsidRDefault="00171E78" w:rsidP="005130A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направленность на формирование высокой и устойчивой самооценки, чувства собственного достоинства</w:t>
      </w:r>
    </w:p>
    <w:p w:rsidR="00FA1071" w:rsidRDefault="00FA1071" w:rsidP="00C7104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1E78" w:rsidRPr="000A71B1" w:rsidRDefault="00171E78" w:rsidP="00C7104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с учащимися.</w:t>
      </w:r>
    </w:p>
    <w:p w:rsidR="00171E78" w:rsidRPr="000A71B1" w:rsidRDefault="00171E78" w:rsidP="005130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ПРИОРИТЕТНЫЕ НАПРАВЛЕНИЯ В ВОСПИТАТЕЛЬНОЙ РАБОТЕ   </w:t>
      </w:r>
    </w:p>
    <w:tbl>
      <w:tblPr>
        <w:tblW w:w="516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65"/>
        <w:gridCol w:w="10703"/>
      </w:tblGrid>
      <w:tr w:rsidR="00171E78" w:rsidRPr="000A71B1" w:rsidTr="005130AF">
        <w:tc>
          <w:tcPr>
            <w:tcW w:w="1472" w:type="pct"/>
            <w:vAlign w:val="center"/>
          </w:tcPr>
          <w:p w:rsidR="00171E78" w:rsidRPr="000A71B1" w:rsidRDefault="00171E78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3528" w:type="pct"/>
            <w:vAlign w:val="center"/>
          </w:tcPr>
          <w:p w:rsidR="00171E78" w:rsidRPr="000A71B1" w:rsidRDefault="00171E78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 работы по данному направлению</w:t>
            </w:r>
          </w:p>
        </w:tc>
      </w:tr>
      <w:tr w:rsidR="00171E78" w:rsidRPr="000A71B1" w:rsidTr="005130AF">
        <w:trPr>
          <w:trHeight w:val="850"/>
        </w:trPr>
        <w:tc>
          <w:tcPr>
            <w:tcW w:w="1472" w:type="pct"/>
            <w:vAlign w:val="center"/>
          </w:tcPr>
          <w:p w:rsidR="00171E78" w:rsidRPr="000A71B1" w:rsidRDefault="00171E78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Общекультурное направление.</w:t>
            </w:r>
          </w:p>
          <w:p w:rsidR="00171E78" w:rsidRPr="000A71B1" w:rsidRDefault="00171E78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(Гражданско-патриотическое воспитание)</w:t>
            </w:r>
          </w:p>
        </w:tc>
        <w:tc>
          <w:tcPr>
            <w:tcW w:w="3528" w:type="pct"/>
          </w:tcPr>
          <w:p w:rsidR="00171E78" w:rsidRPr="000A71B1" w:rsidRDefault="00171E78" w:rsidP="0098385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учащихся такие качества, как долг, ответственность, честь, достоинство, личность.</w:t>
            </w:r>
          </w:p>
          <w:p w:rsidR="00171E78" w:rsidRPr="000A71B1" w:rsidRDefault="00171E78" w:rsidP="0098385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любовь и уважение к традициям Отечества, школы, семьи.</w:t>
            </w:r>
          </w:p>
        </w:tc>
      </w:tr>
      <w:tr w:rsidR="00171E78" w:rsidRPr="000A71B1" w:rsidTr="005130AF">
        <w:trPr>
          <w:trHeight w:val="850"/>
        </w:trPr>
        <w:tc>
          <w:tcPr>
            <w:tcW w:w="1472" w:type="pct"/>
            <w:vAlign w:val="center"/>
          </w:tcPr>
          <w:p w:rsidR="00171E78" w:rsidRPr="000A71B1" w:rsidRDefault="00171E78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Общекультурное направление (Экологическое воспитание)</w:t>
            </w:r>
          </w:p>
        </w:tc>
        <w:tc>
          <w:tcPr>
            <w:tcW w:w="3528" w:type="pct"/>
          </w:tcPr>
          <w:p w:rsidR="00171E78" w:rsidRPr="000A71B1" w:rsidRDefault="00171E78" w:rsidP="00983857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учащимися природы и истории родного края.</w:t>
            </w:r>
          </w:p>
          <w:p w:rsidR="00171E78" w:rsidRPr="000A71B1" w:rsidRDefault="00171E78" w:rsidP="00983857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правильное отношение к окружающей среде.</w:t>
            </w:r>
          </w:p>
          <w:p w:rsidR="00171E78" w:rsidRPr="000A71B1" w:rsidRDefault="00171E78" w:rsidP="00983857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совершенствованию туристских навыков.</w:t>
            </w:r>
          </w:p>
          <w:p w:rsidR="00171E78" w:rsidRPr="000A71B1" w:rsidRDefault="00171E78" w:rsidP="00983857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проведении исследовательской работы учащихся.</w:t>
            </w:r>
          </w:p>
          <w:p w:rsidR="00171E78" w:rsidRPr="000A71B1" w:rsidRDefault="00171E78" w:rsidP="00983857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природоохранных акций.</w:t>
            </w:r>
          </w:p>
        </w:tc>
      </w:tr>
      <w:tr w:rsidR="00171E78" w:rsidRPr="000A71B1" w:rsidTr="005130AF">
        <w:trPr>
          <w:trHeight w:val="850"/>
        </w:trPr>
        <w:tc>
          <w:tcPr>
            <w:tcW w:w="1472" w:type="pct"/>
            <w:vAlign w:val="center"/>
          </w:tcPr>
          <w:p w:rsidR="00171E78" w:rsidRPr="000A71B1" w:rsidRDefault="00171E78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направление.</w:t>
            </w:r>
          </w:p>
          <w:p w:rsidR="00171E78" w:rsidRPr="000A71B1" w:rsidRDefault="00171E78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(Нравственно-эстетическое воспитание)</w:t>
            </w:r>
          </w:p>
          <w:p w:rsidR="00171E78" w:rsidRPr="000A71B1" w:rsidRDefault="00171E78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8" w:type="pct"/>
          </w:tcPr>
          <w:p w:rsidR="00171E78" w:rsidRPr="000A71B1" w:rsidRDefault="00171E78" w:rsidP="00983857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учащихся такие качества как: культура поведения, эстетический вкус, уважение личности.</w:t>
            </w:r>
          </w:p>
          <w:p w:rsidR="00171E78" w:rsidRPr="000A71B1" w:rsidRDefault="00171E78" w:rsidP="00983857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у учащихся творческих способностей.</w:t>
            </w:r>
          </w:p>
        </w:tc>
      </w:tr>
      <w:tr w:rsidR="00171E78" w:rsidRPr="000A71B1" w:rsidTr="005130AF">
        <w:trPr>
          <w:trHeight w:val="737"/>
        </w:trPr>
        <w:tc>
          <w:tcPr>
            <w:tcW w:w="1472" w:type="pct"/>
            <w:vAlign w:val="center"/>
          </w:tcPr>
          <w:p w:rsidR="00171E78" w:rsidRPr="000A71B1" w:rsidRDefault="00171E78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Здоровьесберегающее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направление.</w:t>
            </w:r>
          </w:p>
          <w:p w:rsidR="00171E78" w:rsidRPr="000A71B1" w:rsidRDefault="00171E78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(Физкультурно-оздоровительное воспитание)</w:t>
            </w:r>
          </w:p>
        </w:tc>
        <w:tc>
          <w:tcPr>
            <w:tcW w:w="3528" w:type="pct"/>
          </w:tcPr>
          <w:p w:rsidR="00171E78" w:rsidRPr="000A71B1" w:rsidRDefault="00171E78" w:rsidP="00983857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учащихся культуру сохранения и совершенствования собственного здоровья.</w:t>
            </w:r>
          </w:p>
          <w:p w:rsidR="00171E78" w:rsidRPr="000A71B1" w:rsidRDefault="00171E78" w:rsidP="00983857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Популяризация занятий физической культурой и спортом.</w:t>
            </w:r>
          </w:p>
          <w:p w:rsidR="00171E78" w:rsidRPr="000A71B1" w:rsidRDefault="00171E78" w:rsidP="00983857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Пропаганда здорового образа жизни </w:t>
            </w:r>
          </w:p>
        </w:tc>
      </w:tr>
      <w:tr w:rsidR="00171E78" w:rsidRPr="000A71B1" w:rsidTr="005130AF">
        <w:trPr>
          <w:trHeight w:val="964"/>
        </w:trPr>
        <w:tc>
          <w:tcPr>
            <w:tcW w:w="1472" w:type="pct"/>
            <w:vAlign w:val="center"/>
          </w:tcPr>
          <w:p w:rsidR="00171E78" w:rsidRPr="000A71B1" w:rsidRDefault="00171E78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направление.</w:t>
            </w:r>
          </w:p>
          <w:p w:rsidR="00171E78" w:rsidRPr="000A71B1" w:rsidRDefault="00171E78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(Самоуправление в школе и в классе)</w:t>
            </w:r>
          </w:p>
        </w:tc>
        <w:tc>
          <w:tcPr>
            <w:tcW w:w="3528" w:type="pct"/>
          </w:tcPr>
          <w:p w:rsidR="00171E78" w:rsidRPr="000A71B1" w:rsidRDefault="00171E78" w:rsidP="00983857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 учащихся качества: активность, ответственность, самостоятельность, инициатива.</w:t>
            </w:r>
          </w:p>
          <w:p w:rsidR="00171E78" w:rsidRPr="000A71B1" w:rsidRDefault="00171E78" w:rsidP="00983857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самоуправление в школе и в классе. </w:t>
            </w:r>
          </w:p>
          <w:p w:rsidR="00171E78" w:rsidRPr="000A71B1" w:rsidRDefault="00171E78" w:rsidP="00983857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учебу актива классов.</w:t>
            </w:r>
          </w:p>
        </w:tc>
      </w:tr>
      <w:tr w:rsidR="00EE49D2" w:rsidRPr="000A71B1" w:rsidTr="005130AF">
        <w:trPr>
          <w:trHeight w:val="964"/>
        </w:trPr>
        <w:tc>
          <w:tcPr>
            <w:tcW w:w="1472" w:type="pct"/>
            <w:vAlign w:val="center"/>
          </w:tcPr>
          <w:p w:rsidR="00EE49D2" w:rsidRPr="000A71B1" w:rsidRDefault="00EE49D2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направление</w:t>
            </w:r>
          </w:p>
          <w:p w:rsidR="00EE49D2" w:rsidRPr="000A71B1" w:rsidRDefault="00015A5A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</w:t>
            </w:r>
            <w:r w:rsidR="00EE49D2"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рудовое воспитание)</w:t>
            </w:r>
          </w:p>
        </w:tc>
        <w:tc>
          <w:tcPr>
            <w:tcW w:w="3528" w:type="pct"/>
          </w:tcPr>
          <w:p w:rsidR="00EE49D2" w:rsidRPr="000A71B1" w:rsidRDefault="00EE49D2" w:rsidP="00EE49D2">
            <w:pPr>
              <w:pStyle w:val="a4"/>
              <w:numPr>
                <w:ilvl w:val="0"/>
                <w:numId w:val="26"/>
              </w:numPr>
            </w:pPr>
            <w:r w:rsidRPr="000A71B1">
              <w:t>Формирование позитивного отношения к труду</w:t>
            </w:r>
          </w:p>
          <w:p w:rsidR="00EE49D2" w:rsidRPr="000A71B1" w:rsidRDefault="00EE49D2" w:rsidP="00EE49D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49D2" w:rsidRPr="000A71B1" w:rsidTr="005130AF">
        <w:trPr>
          <w:trHeight w:val="964"/>
        </w:trPr>
        <w:tc>
          <w:tcPr>
            <w:tcW w:w="1472" w:type="pct"/>
            <w:vAlign w:val="center"/>
          </w:tcPr>
          <w:p w:rsidR="00EE49D2" w:rsidRPr="000A71B1" w:rsidRDefault="00EE49D2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Социальное направление</w:t>
            </w:r>
          </w:p>
          <w:p w:rsidR="00EE49D2" w:rsidRPr="000A71B1" w:rsidRDefault="00EE49D2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(Семейное воспитание)</w:t>
            </w:r>
          </w:p>
        </w:tc>
        <w:tc>
          <w:tcPr>
            <w:tcW w:w="3528" w:type="pct"/>
          </w:tcPr>
          <w:p w:rsidR="00EE49D2" w:rsidRPr="000A71B1" w:rsidRDefault="00EE49D2" w:rsidP="00EE49D2">
            <w:pPr>
              <w:pStyle w:val="a4"/>
              <w:numPr>
                <w:ilvl w:val="0"/>
                <w:numId w:val="25"/>
              </w:numPr>
            </w:pPr>
            <w:r w:rsidRPr="000A71B1">
              <w:rPr>
                <w:bCs/>
              </w:rPr>
              <w:t xml:space="preserve">Обеспечение поддержки семейного воспитания на основе содействия ответственному отношению родителей к воспитанию детей, </w:t>
            </w:r>
          </w:p>
          <w:p w:rsidR="00EE49D2" w:rsidRPr="000A71B1" w:rsidRDefault="00EE49D2" w:rsidP="00EE49D2">
            <w:pPr>
              <w:pStyle w:val="a4"/>
              <w:numPr>
                <w:ilvl w:val="0"/>
                <w:numId w:val="25"/>
              </w:numPr>
            </w:pPr>
            <w:r w:rsidRPr="000A71B1">
              <w:rPr>
                <w:bCs/>
              </w:rPr>
              <w:t>Повышение  социальной, коммуникативной и педагогической компетентности семей.</w:t>
            </w:r>
          </w:p>
        </w:tc>
      </w:tr>
    </w:tbl>
    <w:p w:rsidR="00031A3C" w:rsidRPr="000A71B1" w:rsidRDefault="00031A3C" w:rsidP="005130AF">
      <w:pPr>
        <w:jc w:val="center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</w:p>
    <w:p w:rsidR="00593755" w:rsidRPr="000A71B1" w:rsidRDefault="00593755" w:rsidP="005130AF">
      <w:pPr>
        <w:jc w:val="center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  <w:r w:rsidRPr="000A71B1">
        <w:rPr>
          <w:rFonts w:ascii="Cambria" w:eastAsia="Times New Roman" w:hAnsi="Cambria" w:cs="Times New Roman"/>
          <w:b/>
          <w:sz w:val="24"/>
          <w:szCs w:val="24"/>
          <w:lang w:eastAsia="ru-RU"/>
        </w:rPr>
        <w:t>СЕНТЯБРЬ</w:t>
      </w:r>
    </w:p>
    <w:p w:rsidR="00593755" w:rsidRPr="000A71B1" w:rsidRDefault="00593755" w:rsidP="005937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Девиз месяца: «Внимание, дети!»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4677"/>
        <w:gridCol w:w="1560"/>
        <w:gridCol w:w="1619"/>
        <w:gridCol w:w="4334"/>
      </w:tblGrid>
      <w:tr w:rsidR="00695120" w:rsidRPr="000A71B1" w:rsidTr="00031A3C">
        <w:tc>
          <w:tcPr>
            <w:tcW w:w="2802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4677" w:type="dxa"/>
            <w:vAlign w:val="center"/>
          </w:tcPr>
          <w:p w:rsidR="00695120" w:rsidRPr="000A71B1" w:rsidRDefault="00695120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560" w:type="dxa"/>
            <w:vAlign w:val="center"/>
          </w:tcPr>
          <w:p w:rsidR="00695120" w:rsidRPr="000A71B1" w:rsidRDefault="00695120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619" w:type="dxa"/>
          </w:tcPr>
          <w:p w:rsidR="00695120" w:rsidRPr="000A71B1" w:rsidRDefault="00695120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4334" w:type="dxa"/>
            <w:vAlign w:val="center"/>
          </w:tcPr>
          <w:p w:rsidR="00695120" w:rsidRPr="000A71B1" w:rsidRDefault="00695120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95120" w:rsidRPr="000A71B1" w:rsidTr="00031A3C">
        <w:trPr>
          <w:trHeight w:val="522"/>
        </w:trPr>
        <w:tc>
          <w:tcPr>
            <w:tcW w:w="2802" w:type="dxa"/>
            <w:vMerge w:val="restart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4677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 Первого звонка</w:t>
            </w:r>
          </w:p>
        </w:tc>
        <w:tc>
          <w:tcPr>
            <w:tcW w:w="1560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34" w:type="dxa"/>
          </w:tcPr>
          <w:p w:rsidR="00695120" w:rsidRPr="000A71B1" w:rsidRDefault="00695120" w:rsidP="00163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класс </w:t>
            </w:r>
            <w:r w:rsidR="00FA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Белоусова М.И., </w:t>
            </w:r>
            <w:proofErr w:type="spellStart"/>
            <w:r w:rsidR="00FA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Хусаенова</w:t>
            </w:r>
            <w:proofErr w:type="spellEnd"/>
            <w:r w:rsidR="00FA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Миркасимова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Ф.С., Набиева Э.Р.,</w:t>
            </w:r>
            <w:r w:rsidR="00163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Ибрагимова Л.И.                     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95120" w:rsidRPr="000A71B1" w:rsidTr="00031A3C">
        <w:tc>
          <w:tcPr>
            <w:tcW w:w="2802" w:type="dxa"/>
            <w:vMerge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в классах по ПДД</w:t>
            </w:r>
          </w:p>
        </w:tc>
        <w:tc>
          <w:tcPr>
            <w:tcW w:w="1560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619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34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695120" w:rsidRPr="000A71B1" w:rsidTr="00031A3C">
        <w:tc>
          <w:tcPr>
            <w:tcW w:w="2802" w:type="dxa"/>
            <w:vMerge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«Урок мира»</w:t>
            </w:r>
          </w:p>
        </w:tc>
        <w:tc>
          <w:tcPr>
            <w:tcW w:w="1560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1619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34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695120" w:rsidRPr="000A71B1" w:rsidTr="00031A3C">
        <w:tc>
          <w:tcPr>
            <w:tcW w:w="2802" w:type="dxa"/>
            <w:vMerge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по знаменательным датам</w:t>
            </w:r>
          </w:p>
        </w:tc>
        <w:tc>
          <w:tcPr>
            <w:tcW w:w="1560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сентября</w:t>
            </w:r>
          </w:p>
        </w:tc>
        <w:tc>
          <w:tcPr>
            <w:tcW w:w="1619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34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695120" w:rsidRPr="000A71B1" w:rsidTr="00031A3C">
        <w:tc>
          <w:tcPr>
            <w:tcW w:w="2802" w:type="dxa"/>
            <w:vMerge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единого республиканского урока:</w:t>
            </w:r>
          </w:p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«Экстремизму нет!»</w:t>
            </w:r>
          </w:p>
        </w:tc>
        <w:tc>
          <w:tcPr>
            <w:tcW w:w="1560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1619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34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695120" w:rsidRPr="000A71B1" w:rsidTr="00031A3C">
        <w:tc>
          <w:tcPr>
            <w:tcW w:w="2802" w:type="dxa"/>
            <w:vMerge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пожарной безопасности и правилам дорожного движения, в рамках месячника безопасности детей</w:t>
            </w:r>
          </w:p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расписанию</w:t>
            </w:r>
          </w:p>
        </w:tc>
        <w:tc>
          <w:tcPr>
            <w:tcW w:w="1619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34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Яманов Р.Р.</w:t>
            </w:r>
          </w:p>
        </w:tc>
      </w:tr>
      <w:tr w:rsidR="00695120" w:rsidRPr="000A71B1" w:rsidTr="00031A3C">
        <w:tc>
          <w:tcPr>
            <w:tcW w:w="2802" w:type="dxa"/>
            <w:vMerge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инструктажей в 1-11 классах в рамках воспитательских часов:</w:t>
            </w:r>
          </w:p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по правилам пожарной безопасности;</w:t>
            </w:r>
          </w:p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по правилам электробезопасности;</w:t>
            </w:r>
          </w:p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по правилам дорожно-транспортной безопасности;</w:t>
            </w:r>
          </w:p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по правилам безопасности на спортивной площадке;</w:t>
            </w:r>
          </w:p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по правилам безопасности при 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обнаружении взрывчатых веществ и подозрительных предметов;</w:t>
            </w:r>
          </w:p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по правилам поведения в экстремальных ситуациях;</w:t>
            </w:r>
          </w:p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по правилам безопасного поведения в  дороге;</w:t>
            </w:r>
          </w:p>
        </w:tc>
        <w:tc>
          <w:tcPr>
            <w:tcW w:w="1560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1-14 сентября</w:t>
            </w:r>
          </w:p>
        </w:tc>
        <w:tc>
          <w:tcPr>
            <w:tcW w:w="1619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34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5120" w:rsidRPr="000A71B1" w:rsidTr="00031A3C">
        <w:tc>
          <w:tcPr>
            <w:tcW w:w="2802" w:type="dxa"/>
            <w:vMerge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Тренировки по действиям в случае пожаров.</w:t>
            </w:r>
          </w:p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619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34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Яманов Р.Р., </w:t>
            </w:r>
          </w:p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95120" w:rsidRPr="000A71B1" w:rsidTr="00031A3C">
        <w:tc>
          <w:tcPr>
            <w:tcW w:w="2802" w:type="dxa"/>
            <w:vMerge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рисунков: «Мы за дружбу народов, мы против насилия!»</w:t>
            </w:r>
          </w:p>
        </w:tc>
        <w:tc>
          <w:tcPr>
            <w:tcW w:w="1560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 сентября</w:t>
            </w:r>
          </w:p>
        </w:tc>
        <w:tc>
          <w:tcPr>
            <w:tcW w:w="1619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34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</w:t>
            </w:r>
          </w:p>
        </w:tc>
      </w:tr>
      <w:tr w:rsidR="00695120" w:rsidRPr="000A71B1" w:rsidTr="00031A3C">
        <w:tc>
          <w:tcPr>
            <w:tcW w:w="2802" w:type="dxa"/>
            <w:vMerge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52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участие в республиканском конкурсе информационно-социальных видеороликов «Ребенок в мире прав»</w:t>
            </w:r>
          </w:p>
        </w:tc>
        <w:tc>
          <w:tcPr>
            <w:tcW w:w="1560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619" w:type="dxa"/>
          </w:tcPr>
          <w:p w:rsidR="00695120" w:rsidRPr="000A71B1" w:rsidRDefault="00695120" w:rsidP="0052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34" w:type="dxa"/>
          </w:tcPr>
          <w:p w:rsidR="00695120" w:rsidRPr="000A71B1" w:rsidRDefault="00695120" w:rsidP="0052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ВР, педагоги-организаторы</w:t>
            </w:r>
          </w:p>
        </w:tc>
      </w:tr>
      <w:tr w:rsidR="00695120" w:rsidRPr="000A71B1" w:rsidTr="00031A3C">
        <w:tc>
          <w:tcPr>
            <w:tcW w:w="2802" w:type="dxa"/>
            <w:vMerge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52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республиканском конкурсе «Надо жить честно!»</w:t>
            </w:r>
          </w:p>
        </w:tc>
        <w:tc>
          <w:tcPr>
            <w:tcW w:w="1560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1-25 сентября</w:t>
            </w:r>
          </w:p>
        </w:tc>
        <w:tc>
          <w:tcPr>
            <w:tcW w:w="1619" w:type="dxa"/>
          </w:tcPr>
          <w:p w:rsidR="00695120" w:rsidRPr="000A71B1" w:rsidRDefault="00695120" w:rsidP="0052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34" w:type="dxa"/>
          </w:tcPr>
          <w:p w:rsidR="00695120" w:rsidRPr="000A71B1" w:rsidRDefault="00695120" w:rsidP="0052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Педагоги-организаторы, классные руководители</w:t>
            </w:r>
          </w:p>
        </w:tc>
      </w:tr>
      <w:tr w:rsidR="00695120" w:rsidRPr="000A71B1" w:rsidTr="00031A3C">
        <w:trPr>
          <w:trHeight w:val="587"/>
        </w:trPr>
        <w:tc>
          <w:tcPr>
            <w:tcW w:w="2802" w:type="dxa"/>
            <w:vMerge w:val="restart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Нравственно-эстетическое</w:t>
            </w:r>
          </w:p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4677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«Чествую тебя, мой учитель!»  -  подготовка</w:t>
            </w:r>
          </w:p>
          <w:p w:rsidR="00695120" w:rsidRPr="000A71B1" w:rsidRDefault="00695120" w:rsidP="00503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3-29 сентября</w:t>
            </w:r>
          </w:p>
        </w:tc>
        <w:tc>
          <w:tcPr>
            <w:tcW w:w="1619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4334" w:type="dxa"/>
          </w:tcPr>
          <w:p w:rsidR="00695120" w:rsidRPr="000A71B1" w:rsidRDefault="00163EF4" w:rsidP="00163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9в</w:t>
            </w:r>
            <w:r w:rsidR="00695120"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Хафизова Т.М.</w:t>
            </w:r>
            <w:r w:rsidR="00695120"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педагоги-организаторы, 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</w:tc>
      </w:tr>
      <w:tr w:rsidR="00695120" w:rsidRPr="000A71B1" w:rsidTr="00031A3C">
        <w:trPr>
          <w:trHeight w:val="553"/>
        </w:trPr>
        <w:tc>
          <w:tcPr>
            <w:tcW w:w="2802" w:type="dxa"/>
            <w:vMerge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школьной газеты «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Сабакташ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№2»</w:t>
            </w:r>
          </w:p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тему: «С днем учителя!»</w:t>
            </w:r>
          </w:p>
        </w:tc>
        <w:tc>
          <w:tcPr>
            <w:tcW w:w="1560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 сентября</w:t>
            </w:r>
          </w:p>
        </w:tc>
        <w:tc>
          <w:tcPr>
            <w:tcW w:w="1619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4334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 класс</w:t>
            </w:r>
          </w:p>
          <w:p w:rsidR="00695120" w:rsidRPr="000A71B1" w:rsidRDefault="003603F9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Ганиева Ф.Ф.</w:t>
            </w:r>
          </w:p>
        </w:tc>
      </w:tr>
      <w:tr w:rsidR="00695120" w:rsidRPr="000A71B1" w:rsidTr="00031A3C">
        <w:trPr>
          <w:trHeight w:val="553"/>
        </w:trPr>
        <w:tc>
          <w:tcPr>
            <w:tcW w:w="2802" w:type="dxa"/>
            <w:vMerge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инспекторами ПДН, с врачом – наркологом, инспектором ГИБДД (по всем параллелям)</w:t>
            </w:r>
          </w:p>
        </w:tc>
        <w:tc>
          <w:tcPr>
            <w:tcW w:w="1560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1619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34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зам.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</w:tc>
      </w:tr>
      <w:tr w:rsidR="00695120" w:rsidRPr="000A71B1" w:rsidTr="00031A3C">
        <w:trPr>
          <w:trHeight w:val="553"/>
        </w:trPr>
        <w:tc>
          <w:tcPr>
            <w:tcW w:w="2802" w:type="dxa"/>
            <w:vMerge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Книжные выставки по знаменательным датам Великих писателей</w:t>
            </w:r>
          </w:p>
        </w:tc>
        <w:tc>
          <w:tcPr>
            <w:tcW w:w="1560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19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34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</w:p>
        </w:tc>
      </w:tr>
      <w:tr w:rsidR="00695120" w:rsidRPr="000A71B1" w:rsidTr="00031A3C">
        <w:tc>
          <w:tcPr>
            <w:tcW w:w="2802" w:type="dxa"/>
            <w:vMerge w:val="restart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4677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на природе</w:t>
            </w:r>
          </w:p>
        </w:tc>
        <w:tc>
          <w:tcPr>
            <w:tcW w:w="1560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сентября</w:t>
            </w:r>
          </w:p>
        </w:tc>
        <w:tc>
          <w:tcPr>
            <w:tcW w:w="1619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34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695120" w:rsidRPr="000A71B1" w:rsidTr="00031A3C">
        <w:tc>
          <w:tcPr>
            <w:tcW w:w="2802" w:type="dxa"/>
            <w:vMerge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субботники</w:t>
            </w:r>
          </w:p>
        </w:tc>
        <w:tc>
          <w:tcPr>
            <w:tcW w:w="1560" w:type="dxa"/>
          </w:tcPr>
          <w:p w:rsidR="00695120" w:rsidRPr="000A71B1" w:rsidRDefault="00695120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619" w:type="dxa"/>
          </w:tcPr>
          <w:p w:rsidR="00695120" w:rsidRPr="000A71B1" w:rsidRDefault="00695120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34" w:type="dxa"/>
          </w:tcPr>
          <w:p w:rsidR="00695120" w:rsidRPr="000A71B1" w:rsidRDefault="00695120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95120" w:rsidRPr="000A71B1" w:rsidRDefault="00695120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695120" w:rsidRPr="000A71B1" w:rsidTr="00031A3C">
        <w:trPr>
          <w:trHeight w:val="467"/>
        </w:trPr>
        <w:tc>
          <w:tcPr>
            <w:tcW w:w="2802" w:type="dxa"/>
            <w:vMerge w:val="restart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4677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осенней спартакиаде «Лёгкая атлетика»</w:t>
            </w:r>
          </w:p>
        </w:tc>
        <w:tc>
          <w:tcPr>
            <w:tcW w:w="1560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20-25 сентября</w:t>
            </w:r>
          </w:p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34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  физкультуры,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5120" w:rsidRPr="000A71B1" w:rsidTr="00031A3C">
        <w:trPr>
          <w:trHeight w:val="239"/>
        </w:trPr>
        <w:tc>
          <w:tcPr>
            <w:tcW w:w="2802" w:type="dxa"/>
            <w:vMerge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осеннего кросса (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60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сентября</w:t>
            </w:r>
          </w:p>
        </w:tc>
        <w:tc>
          <w:tcPr>
            <w:tcW w:w="1619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34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  физкультуры,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695120" w:rsidRPr="000A71B1" w:rsidTr="00031A3C">
        <w:trPr>
          <w:trHeight w:val="217"/>
        </w:trPr>
        <w:tc>
          <w:tcPr>
            <w:tcW w:w="2802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Трудовое воспитание</w:t>
            </w:r>
          </w:p>
        </w:tc>
        <w:tc>
          <w:tcPr>
            <w:tcW w:w="4677" w:type="dxa"/>
          </w:tcPr>
          <w:p w:rsidR="00695120" w:rsidRPr="000A71B1" w:rsidRDefault="00695120" w:rsidP="00983857">
            <w:pPr>
              <w:numPr>
                <w:ilvl w:val="0"/>
                <w:numId w:val="15"/>
              </w:num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дежурства по школе</w:t>
            </w:r>
          </w:p>
        </w:tc>
        <w:tc>
          <w:tcPr>
            <w:tcW w:w="1560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</w:t>
            </w:r>
          </w:p>
        </w:tc>
        <w:tc>
          <w:tcPr>
            <w:tcW w:w="1619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4334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60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695120" w:rsidRPr="000A71B1" w:rsidTr="00031A3C">
        <w:tc>
          <w:tcPr>
            <w:tcW w:w="2802" w:type="dxa"/>
            <w:vMerge w:val="restart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4677" w:type="dxa"/>
          </w:tcPr>
          <w:p w:rsidR="00695120" w:rsidRPr="000A71B1" w:rsidRDefault="00695120" w:rsidP="00983857">
            <w:pPr>
              <w:numPr>
                <w:ilvl w:val="0"/>
                <w:numId w:val="16"/>
              </w:num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в классах</w:t>
            </w:r>
          </w:p>
        </w:tc>
        <w:tc>
          <w:tcPr>
            <w:tcW w:w="1560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619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34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уководители,</w:t>
            </w:r>
          </w:p>
        </w:tc>
      </w:tr>
      <w:tr w:rsidR="00695120" w:rsidRPr="000A71B1" w:rsidTr="00031A3C">
        <w:tc>
          <w:tcPr>
            <w:tcW w:w="2802" w:type="dxa"/>
            <w:vMerge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983857">
            <w:pPr>
              <w:numPr>
                <w:ilvl w:val="0"/>
                <w:numId w:val="16"/>
              </w:num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родительского комитета</w:t>
            </w:r>
          </w:p>
        </w:tc>
        <w:tc>
          <w:tcPr>
            <w:tcW w:w="1560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619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34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уководители, Заместитель директора по ВР</w:t>
            </w:r>
          </w:p>
        </w:tc>
      </w:tr>
      <w:tr w:rsidR="00695120" w:rsidRPr="000A71B1" w:rsidTr="00031A3C">
        <w:tc>
          <w:tcPr>
            <w:tcW w:w="2802" w:type="dxa"/>
            <w:vMerge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983857">
            <w:pPr>
              <w:numPr>
                <w:ilvl w:val="0"/>
                <w:numId w:val="16"/>
              </w:num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«Почты доверия» и «Телефона доверия»</w:t>
            </w:r>
          </w:p>
        </w:tc>
        <w:tc>
          <w:tcPr>
            <w:tcW w:w="1560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19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34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695120" w:rsidRPr="000A71B1" w:rsidTr="00031A3C">
        <w:tc>
          <w:tcPr>
            <w:tcW w:w="2802" w:type="dxa"/>
            <w:vMerge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983857">
            <w:pPr>
              <w:numPr>
                <w:ilvl w:val="0"/>
                <w:numId w:val="16"/>
              </w:num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малообеспеченных и неблагополучных семей</w:t>
            </w:r>
          </w:p>
        </w:tc>
        <w:tc>
          <w:tcPr>
            <w:tcW w:w="1560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19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34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95120" w:rsidRPr="000A71B1" w:rsidTr="00031A3C">
        <w:tc>
          <w:tcPr>
            <w:tcW w:w="2802" w:type="dxa"/>
            <w:vMerge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983857">
            <w:pPr>
              <w:numPr>
                <w:ilvl w:val="0"/>
                <w:numId w:val="16"/>
              </w:num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профилактики</w:t>
            </w:r>
          </w:p>
        </w:tc>
        <w:tc>
          <w:tcPr>
            <w:tcW w:w="1560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619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34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администрация школы</w:t>
            </w:r>
          </w:p>
        </w:tc>
      </w:tr>
      <w:tr w:rsidR="00695120" w:rsidRPr="000A71B1" w:rsidTr="00031A3C">
        <w:tc>
          <w:tcPr>
            <w:tcW w:w="2802" w:type="dxa"/>
            <w:vMerge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983857">
            <w:pPr>
              <w:numPr>
                <w:ilvl w:val="0"/>
                <w:numId w:val="16"/>
              </w:num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 родителей по вопросам воспитания детей, имеющих проблемы в обучении и отклонения в поведении</w:t>
            </w:r>
          </w:p>
        </w:tc>
        <w:tc>
          <w:tcPr>
            <w:tcW w:w="1560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619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34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695120" w:rsidRPr="000A71B1" w:rsidTr="00031A3C">
        <w:tc>
          <w:tcPr>
            <w:tcW w:w="2802" w:type="dxa"/>
            <w:vMerge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786D43">
            <w:pPr>
              <w:numPr>
                <w:ilvl w:val="0"/>
                <w:numId w:val="16"/>
              </w:num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документации на бесплатное горячее питание </w:t>
            </w:r>
          </w:p>
        </w:tc>
        <w:tc>
          <w:tcPr>
            <w:tcW w:w="1560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619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34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</w:p>
        </w:tc>
      </w:tr>
      <w:tr w:rsidR="00695120" w:rsidRPr="000A71B1" w:rsidTr="00031A3C">
        <w:trPr>
          <w:trHeight w:val="498"/>
        </w:trPr>
        <w:tc>
          <w:tcPr>
            <w:tcW w:w="2802" w:type="dxa"/>
            <w:vMerge w:val="restart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 в школе</w:t>
            </w:r>
          </w:p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4677" w:type="dxa"/>
          </w:tcPr>
          <w:p w:rsidR="00695120" w:rsidRPr="000A71B1" w:rsidRDefault="00695120" w:rsidP="0078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Ученическая конференция</w:t>
            </w:r>
          </w:p>
        </w:tc>
        <w:tc>
          <w:tcPr>
            <w:tcW w:w="1560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сентября</w:t>
            </w:r>
          </w:p>
        </w:tc>
        <w:tc>
          <w:tcPr>
            <w:tcW w:w="1619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34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Кл. рук</w:t>
            </w:r>
            <w:r w:rsidR="00360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водители,</w:t>
            </w:r>
          </w:p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</w:t>
            </w:r>
          </w:p>
        </w:tc>
      </w:tr>
      <w:tr w:rsidR="00695120" w:rsidRPr="000A71B1" w:rsidTr="00031A3C">
        <w:trPr>
          <w:trHeight w:val="715"/>
        </w:trPr>
        <w:tc>
          <w:tcPr>
            <w:tcW w:w="2802" w:type="dxa"/>
            <w:vMerge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52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деятельности ДОО и ШУС, формирование актива школы</w:t>
            </w:r>
          </w:p>
        </w:tc>
        <w:tc>
          <w:tcPr>
            <w:tcW w:w="1560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неделя</w:t>
            </w:r>
          </w:p>
        </w:tc>
        <w:tc>
          <w:tcPr>
            <w:tcW w:w="1619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34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</w:t>
            </w:r>
          </w:p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695120" w:rsidRPr="000A71B1" w:rsidTr="00031A3C">
        <w:trPr>
          <w:trHeight w:val="513"/>
        </w:trPr>
        <w:tc>
          <w:tcPr>
            <w:tcW w:w="2802" w:type="dxa"/>
            <w:vMerge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Выборы органов самоуправления в классах</w:t>
            </w:r>
          </w:p>
        </w:tc>
        <w:tc>
          <w:tcPr>
            <w:tcW w:w="1560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 сентября</w:t>
            </w:r>
          </w:p>
        </w:tc>
        <w:tc>
          <w:tcPr>
            <w:tcW w:w="1619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34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Педагоги-организаторы,</w:t>
            </w:r>
          </w:p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укводители</w:t>
            </w:r>
            <w:proofErr w:type="spellEnd"/>
          </w:p>
        </w:tc>
      </w:tr>
      <w:tr w:rsidR="00695120" w:rsidRPr="000A71B1" w:rsidTr="00031A3C">
        <w:trPr>
          <w:trHeight w:val="549"/>
        </w:trPr>
        <w:tc>
          <w:tcPr>
            <w:tcW w:w="2802" w:type="dxa"/>
            <w:vMerge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 классных уголков</w:t>
            </w:r>
          </w:p>
        </w:tc>
        <w:tc>
          <w:tcPr>
            <w:tcW w:w="1560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сентября</w:t>
            </w:r>
          </w:p>
        </w:tc>
        <w:tc>
          <w:tcPr>
            <w:tcW w:w="1619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34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Педагоги-организаторы,</w:t>
            </w:r>
          </w:p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Активы классов</w:t>
            </w:r>
          </w:p>
        </w:tc>
      </w:tr>
      <w:tr w:rsidR="00695120" w:rsidRPr="000A71B1" w:rsidTr="00031A3C">
        <w:trPr>
          <w:trHeight w:val="549"/>
        </w:trPr>
        <w:tc>
          <w:tcPr>
            <w:tcW w:w="2802" w:type="dxa"/>
            <w:vMerge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мероприятия в честь дня рождения СНТ (Союз Наследников Татарстана)</w:t>
            </w:r>
          </w:p>
        </w:tc>
        <w:tc>
          <w:tcPr>
            <w:tcW w:w="1560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сентября</w:t>
            </w:r>
          </w:p>
        </w:tc>
        <w:tc>
          <w:tcPr>
            <w:tcW w:w="1619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34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Педагоги-организаторы, актив школы</w:t>
            </w:r>
          </w:p>
        </w:tc>
      </w:tr>
    </w:tbl>
    <w:p w:rsidR="00593755" w:rsidRPr="000A71B1" w:rsidRDefault="00593755" w:rsidP="000A7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B1">
        <w:rPr>
          <w:rFonts w:ascii="Cambria" w:eastAsia="Times New Roman" w:hAnsi="Cambria" w:cs="Times New Roman"/>
          <w:b/>
          <w:sz w:val="24"/>
          <w:szCs w:val="24"/>
          <w:lang w:eastAsia="ru-RU"/>
        </w:rPr>
        <w:t>ОКТЯБРЬ</w:t>
      </w:r>
    </w:p>
    <w:p w:rsidR="00593755" w:rsidRPr="000A71B1" w:rsidRDefault="00593755" w:rsidP="005937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Девиз месяца: «Жизнь дана на добрые дела»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4677"/>
        <w:gridCol w:w="1560"/>
        <w:gridCol w:w="1559"/>
        <w:gridCol w:w="4394"/>
      </w:tblGrid>
      <w:tr w:rsidR="00695120" w:rsidRPr="000A71B1" w:rsidTr="00031A3C">
        <w:tc>
          <w:tcPr>
            <w:tcW w:w="2802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4677" w:type="dxa"/>
            <w:vAlign w:val="center"/>
          </w:tcPr>
          <w:p w:rsidR="00695120" w:rsidRPr="000A71B1" w:rsidRDefault="00695120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560" w:type="dxa"/>
            <w:vAlign w:val="center"/>
          </w:tcPr>
          <w:p w:rsidR="00695120" w:rsidRPr="000A71B1" w:rsidRDefault="00695120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559" w:type="dxa"/>
          </w:tcPr>
          <w:p w:rsidR="00695120" w:rsidRPr="000A71B1" w:rsidRDefault="00695120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5120" w:rsidRPr="000A71B1" w:rsidRDefault="00695120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4394" w:type="dxa"/>
            <w:vAlign w:val="center"/>
          </w:tcPr>
          <w:p w:rsidR="00695120" w:rsidRPr="000A71B1" w:rsidRDefault="00695120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95120" w:rsidRPr="000A71B1" w:rsidTr="00031A3C">
        <w:trPr>
          <w:trHeight w:val="452"/>
        </w:trPr>
        <w:tc>
          <w:tcPr>
            <w:tcW w:w="2802" w:type="dxa"/>
            <w:vMerge w:val="restart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Гражданско-патриотическое воспитание</w:t>
            </w:r>
          </w:p>
        </w:tc>
        <w:tc>
          <w:tcPr>
            <w:tcW w:w="4677" w:type="dxa"/>
          </w:tcPr>
          <w:p w:rsidR="00695120" w:rsidRPr="000A71B1" w:rsidRDefault="00695120" w:rsidP="0052789B">
            <w:pPr>
              <w:numPr>
                <w:ilvl w:val="0"/>
                <w:numId w:val="14"/>
              </w:num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Акция: «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Добропочта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95120" w:rsidRPr="000A71B1" w:rsidRDefault="00695120" w:rsidP="0052789B">
            <w:pPr>
              <w:spacing w:after="0" w:line="240" w:lineRule="auto"/>
              <w:ind w:left="-3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</w:t>
            </w:r>
          </w:p>
        </w:tc>
        <w:tc>
          <w:tcPr>
            <w:tcW w:w="1559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</w:tc>
        <w:tc>
          <w:tcPr>
            <w:tcW w:w="4394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Педагоги-организаторы, классные руководители</w:t>
            </w:r>
          </w:p>
        </w:tc>
      </w:tr>
      <w:tr w:rsidR="00695120" w:rsidRPr="000A71B1" w:rsidTr="00031A3C">
        <w:tc>
          <w:tcPr>
            <w:tcW w:w="2802" w:type="dxa"/>
            <w:vMerge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983857">
            <w:pPr>
              <w:numPr>
                <w:ilvl w:val="0"/>
                <w:numId w:val="14"/>
              </w:num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урок безопасности школьников в сети Интернет</w:t>
            </w:r>
          </w:p>
        </w:tc>
        <w:tc>
          <w:tcPr>
            <w:tcW w:w="1560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559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695120" w:rsidRPr="000A71B1" w:rsidTr="00031A3C">
        <w:tc>
          <w:tcPr>
            <w:tcW w:w="2802" w:type="dxa"/>
            <w:vMerge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983857">
            <w:pPr>
              <w:numPr>
                <w:ilvl w:val="0"/>
                <w:numId w:val="14"/>
              </w:num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 час  «Законы надо уважать»</w:t>
            </w:r>
          </w:p>
        </w:tc>
        <w:tc>
          <w:tcPr>
            <w:tcW w:w="1560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октября</w:t>
            </w:r>
          </w:p>
        </w:tc>
        <w:tc>
          <w:tcPr>
            <w:tcW w:w="1559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695120" w:rsidRPr="000A71B1" w:rsidTr="00031A3C">
        <w:tc>
          <w:tcPr>
            <w:tcW w:w="2802" w:type="dxa"/>
            <w:vMerge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983857">
            <w:pPr>
              <w:numPr>
                <w:ilvl w:val="0"/>
                <w:numId w:val="14"/>
              </w:num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технике безопасности во время осенних каникул</w:t>
            </w:r>
          </w:p>
        </w:tc>
        <w:tc>
          <w:tcPr>
            <w:tcW w:w="1560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25-30 октября</w:t>
            </w:r>
          </w:p>
        </w:tc>
        <w:tc>
          <w:tcPr>
            <w:tcW w:w="1559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695120" w:rsidRPr="000A71B1" w:rsidTr="00031A3C">
        <w:trPr>
          <w:trHeight w:val="543"/>
        </w:trPr>
        <w:tc>
          <w:tcPr>
            <w:tcW w:w="2802" w:type="dxa"/>
            <w:vMerge w:val="restart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Нравственно-эстетическое</w:t>
            </w:r>
          </w:p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4677" w:type="dxa"/>
          </w:tcPr>
          <w:p w:rsidR="00695120" w:rsidRPr="000A71B1" w:rsidRDefault="00695120" w:rsidP="00E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Праздничные поздравления «Чествую тебя, мой Учитель!»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октября</w:t>
            </w:r>
          </w:p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95120" w:rsidRPr="000A71B1" w:rsidRDefault="00695120" w:rsidP="00E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3603F9" w:rsidRDefault="003603F9" w:rsidP="00360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9в </w:t>
            </w:r>
            <w:r w:rsidR="00695120"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Хафизова Т.М., 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  <w:p w:rsidR="00695120" w:rsidRPr="000A71B1" w:rsidRDefault="00695120" w:rsidP="00360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</w:t>
            </w:r>
          </w:p>
        </w:tc>
      </w:tr>
      <w:tr w:rsidR="00695120" w:rsidRPr="000A71B1" w:rsidTr="00031A3C">
        <w:trPr>
          <w:trHeight w:val="564"/>
        </w:trPr>
        <w:tc>
          <w:tcPr>
            <w:tcW w:w="2802" w:type="dxa"/>
            <w:vMerge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E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подшефным пенсионерам и ветеранам ВОВ</w:t>
            </w:r>
          </w:p>
        </w:tc>
        <w:tc>
          <w:tcPr>
            <w:tcW w:w="1560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 октября</w:t>
            </w:r>
          </w:p>
        </w:tc>
        <w:tc>
          <w:tcPr>
            <w:tcW w:w="1559" w:type="dxa"/>
          </w:tcPr>
          <w:p w:rsidR="00695120" w:rsidRPr="000A71B1" w:rsidRDefault="00695120" w:rsidP="00E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695120" w:rsidRPr="000A71B1" w:rsidRDefault="00695120" w:rsidP="00E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Педагоги-организаторы,</w:t>
            </w:r>
          </w:p>
          <w:p w:rsidR="00695120" w:rsidRPr="000A71B1" w:rsidRDefault="00695120" w:rsidP="00E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695120" w:rsidRPr="000A71B1" w:rsidTr="00031A3C">
        <w:trPr>
          <w:trHeight w:val="1126"/>
        </w:trPr>
        <w:tc>
          <w:tcPr>
            <w:tcW w:w="2802" w:type="dxa"/>
            <w:vMerge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E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Осенний бал по звеньям:</w:t>
            </w:r>
          </w:p>
          <w:p w:rsidR="00695120" w:rsidRPr="000A71B1" w:rsidRDefault="00695120" w:rsidP="00E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5-6кл</w:t>
            </w:r>
          </w:p>
          <w:p w:rsidR="00695120" w:rsidRPr="000A71B1" w:rsidRDefault="00695120" w:rsidP="00E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7-8кл</w:t>
            </w:r>
          </w:p>
          <w:p w:rsidR="00695120" w:rsidRPr="000A71B1" w:rsidRDefault="00695120" w:rsidP="00E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9-11кл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18-20 октября</w:t>
            </w:r>
          </w:p>
        </w:tc>
        <w:tc>
          <w:tcPr>
            <w:tcW w:w="1559" w:type="dxa"/>
          </w:tcPr>
          <w:p w:rsidR="00695120" w:rsidRPr="000A71B1" w:rsidRDefault="00695120" w:rsidP="00E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3603F9" w:rsidRDefault="003603F9" w:rsidP="00E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9-11 -9а класс 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Хананнова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З.З.</w:t>
            </w:r>
          </w:p>
          <w:p w:rsidR="003603F9" w:rsidRDefault="003603F9" w:rsidP="00E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5-6 -5в класс - Аминова Л.А.</w:t>
            </w:r>
          </w:p>
          <w:p w:rsidR="00695120" w:rsidRPr="000A71B1" w:rsidRDefault="003603F9" w:rsidP="00360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7-8кл – 7б класс – Амирханов И.А.</w:t>
            </w:r>
            <w:r w:rsidR="00695120"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п</w:t>
            </w:r>
            <w:r w:rsidR="00695120"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едагоги-организаторы</w:t>
            </w:r>
          </w:p>
        </w:tc>
      </w:tr>
      <w:tr w:rsidR="00695120" w:rsidRPr="000A71B1" w:rsidTr="00031A3C">
        <w:trPr>
          <w:trHeight w:val="569"/>
        </w:trPr>
        <w:tc>
          <w:tcPr>
            <w:tcW w:w="2802" w:type="dxa"/>
            <w:vMerge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E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республиканском конкурсе «Доброволец года»</w:t>
            </w:r>
          </w:p>
        </w:tc>
        <w:tc>
          <w:tcPr>
            <w:tcW w:w="1560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 октября</w:t>
            </w:r>
          </w:p>
        </w:tc>
        <w:tc>
          <w:tcPr>
            <w:tcW w:w="1559" w:type="dxa"/>
          </w:tcPr>
          <w:p w:rsidR="00695120" w:rsidRPr="000A71B1" w:rsidRDefault="00695120" w:rsidP="00E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695120" w:rsidRPr="000A71B1" w:rsidRDefault="00695120" w:rsidP="00E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Педагоги-организаторы, волонтерский отряд</w:t>
            </w:r>
          </w:p>
        </w:tc>
      </w:tr>
      <w:tr w:rsidR="00695120" w:rsidRPr="000A71B1" w:rsidTr="00031A3C">
        <w:trPr>
          <w:trHeight w:val="569"/>
        </w:trPr>
        <w:tc>
          <w:tcPr>
            <w:tcW w:w="2802" w:type="dxa"/>
            <w:vMerge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E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Первое посещение библиотеки. 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по библиотеке: «Сюда приходят дети – узнают про все на свете». Понятие «читатель», «библиотека», «библиотекарь». Основные правила пользования библиотекой (для первоклассников)</w:t>
            </w:r>
          </w:p>
        </w:tc>
        <w:tc>
          <w:tcPr>
            <w:tcW w:w="1560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неделя</w:t>
            </w:r>
          </w:p>
        </w:tc>
        <w:tc>
          <w:tcPr>
            <w:tcW w:w="1559" w:type="dxa"/>
          </w:tcPr>
          <w:p w:rsidR="00695120" w:rsidRPr="000A71B1" w:rsidRDefault="00695120" w:rsidP="00E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</w:tcPr>
          <w:p w:rsidR="00695120" w:rsidRPr="000A71B1" w:rsidRDefault="00695120" w:rsidP="00E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библиотекарь</w:t>
            </w:r>
          </w:p>
        </w:tc>
      </w:tr>
      <w:tr w:rsidR="00695120" w:rsidRPr="000A71B1" w:rsidTr="00031A3C">
        <w:trPr>
          <w:trHeight w:val="364"/>
        </w:trPr>
        <w:tc>
          <w:tcPr>
            <w:tcW w:w="2802" w:type="dxa"/>
          </w:tcPr>
          <w:p w:rsidR="00695120" w:rsidRPr="000A71B1" w:rsidRDefault="00695120" w:rsidP="00593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4677" w:type="dxa"/>
          </w:tcPr>
          <w:p w:rsidR="00695120" w:rsidRPr="000A71B1" w:rsidRDefault="00695120" w:rsidP="00860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субботники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по графику</w:t>
            </w:r>
          </w:p>
        </w:tc>
        <w:tc>
          <w:tcPr>
            <w:tcW w:w="1560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559" w:type="dxa"/>
          </w:tcPr>
          <w:p w:rsidR="00695120" w:rsidRPr="000A71B1" w:rsidRDefault="00695120" w:rsidP="0086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695120" w:rsidRPr="000A71B1" w:rsidRDefault="00695120" w:rsidP="0086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уководители, завхоз</w:t>
            </w:r>
          </w:p>
        </w:tc>
      </w:tr>
      <w:tr w:rsidR="00695120" w:rsidRPr="000A71B1" w:rsidTr="00031A3C">
        <w:tc>
          <w:tcPr>
            <w:tcW w:w="2802" w:type="dxa"/>
            <w:vMerge w:val="restart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4677" w:type="dxa"/>
          </w:tcPr>
          <w:p w:rsidR="00695120" w:rsidRPr="000A71B1" w:rsidRDefault="00695120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на районных спортивных мероприятиях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</w:tcPr>
          <w:p w:rsidR="00695120" w:rsidRPr="000A71B1" w:rsidRDefault="00695120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районному плану</w:t>
            </w:r>
          </w:p>
        </w:tc>
        <w:tc>
          <w:tcPr>
            <w:tcW w:w="1559" w:type="dxa"/>
          </w:tcPr>
          <w:p w:rsidR="00695120" w:rsidRPr="000A71B1" w:rsidRDefault="00695120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695120" w:rsidRPr="000A71B1" w:rsidRDefault="00695120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 учителей физической культуры</w:t>
            </w:r>
          </w:p>
        </w:tc>
      </w:tr>
      <w:tr w:rsidR="00695120" w:rsidRPr="000A71B1" w:rsidTr="00031A3C">
        <w:tc>
          <w:tcPr>
            <w:tcW w:w="2802" w:type="dxa"/>
            <w:vMerge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 по психологии разного уровня</w:t>
            </w:r>
          </w:p>
        </w:tc>
        <w:tc>
          <w:tcPr>
            <w:tcW w:w="1560" w:type="dxa"/>
          </w:tcPr>
          <w:p w:rsidR="00695120" w:rsidRPr="000A71B1" w:rsidRDefault="00695120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59" w:type="dxa"/>
          </w:tcPr>
          <w:p w:rsidR="00695120" w:rsidRPr="000A71B1" w:rsidRDefault="00695120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695120" w:rsidRPr="000A71B1" w:rsidRDefault="00695120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695120" w:rsidRPr="000A71B1" w:rsidTr="00031A3C">
        <w:tc>
          <w:tcPr>
            <w:tcW w:w="2802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4677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«Генеральная уборка классов перед каникулами»</w:t>
            </w:r>
          </w:p>
        </w:tc>
        <w:tc>
          <w:tcPr>
            <w:tcW w:w="1560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Последняя неделя 1 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четверти</w:t>
            </w:r>
          </w:p>
        </w:tc>
        <w:tc>
          <w:tcPr>
            <w:tcW w:w="1559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5-11</w:t>
            </w:r>
          </w:p>
        </w:tc>
        <w:tc>
          <w:tcPr>
            <w:tcW w:w="4394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заместитель директора по ВР</w:t>
            </w:r>
          </w:p>
        </w:tc>
      </w:tr>
      <w:tr w:rsidR="00695120" w:rsidRPr="000A71B1" w:rsidTr="00031A3C">
        <w:trPr>
          <w:trHeight w:val="904"/>
        </w:trPr>
        <w:tc>
          <w:tcPr>
            <w:tcW w:w="2802" w:type="dxa"/>
            <w:vMerge w:val="restart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Семейное воспитание</w:t>
            </w:r>
          </w:p>
        </w:tc>
        <w:tc>
          <w:tcPr>
            <w:tcW w:w="4677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неблагополучных семей в рамках операции «Подросток» с целью проверки бытовых условий </w:t>
            </w:r>
          </w:p>
        </w:tc>
        <w:tc>
          <w:tcPr>
            <w:tcW w:w="1560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4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классные руководители, психолог, соц. педагоги, инспекторы ПДН, органы соцзащиты </w:t>
            </w:r>
          </w:p>
        </w:tc>
      </w:tr>
      <w:tr w:rsidR="00695120" w:rsidRPr="000A71B1" w:rsidTr="00031A3C">
        <w:trPr>
          <w:trHeight w:val="270"/>
        </w:trPr>
        <w:tc>
          <w:tcPr>
            <w:tcW w:w="2802" w:type="dxa"/>
            <w:vMerge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EE49D2">
            <w:pPr>
              <w:numPr>
                <w:ilvl w:val="0"/>
                <w:numId w:val="16"/>
              </w:num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профилактики</w:t>
            </w:r>
          </w:p>
        </w:tc>
        <w:tc>
          <w:tcPr>
            <w:tcW w:w="1560" w:type="dxa"/>
          </w:tcPr>
          <w:p w:rsidR="00695120" w:rsidRPr="000A71B1" w:rsidRDefault="00695120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559" w:type="dxa"/>
          </w:tcPr>
          <w:p w:rsidR="00695120" w:rsidRPr="000A71B1" w:rsidRDefault="00695120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4" w:type="dxa"/>
          </w:tcPr>
          <w:p w:rsidR="00695120" w:rsidRPr="000A71B1" w:rsidRDefault="00695120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администрация школы</w:t>
            </w:r>
          </w:p>
        </w:tc>
      </w:tr>
      <w:tr w:rsidR="00695120" w:rsidRPr="000A71B1" w:rsidTr="00031A3C">
        <w:trPr>
          <w:trHeight w:val="270"/>
        </w:trPr>
        <w:tc>
          <w:tcPr>
            <w:tcW w:w="2802" w:type="dxa"/>
            <w:vMerge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EE49D2">
            <w:pPr>
              <w:numPr>
                <w:ilvl w:val="0"/>
                <w:numId w:val="16"/>
              </w:num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 родительское собрание</w:t>
            </w:r>
          </w:p>
        </w:tc>
        <w:tc>
          <w:tcPr>
            <w:tcW w:w="1560" w:type="dxa"/>
          </w:tcPr>
          <w:p w:rsidR="00695120" w:rsidRPr="000A71B1" w:rsidRDefault="00695120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Последняя неделя</w:t>
            </w:r>
          </w:p>
        </w:tc>
        <w:tc>
          <w:tcPr>
            <w:tcW w:w="1559" w:type="dxa"/>
          </w:tcPr>
          <w:p w:rsidR="00695120" w:rsidRPr="000A71B1" w:rsidRDefault="00695120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695120" w:rsidRPr="000A71B1" w:rsidRDefault="00695120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695120" w:rsidRPr="000A71B1" w:rsidTr="00031A3C">
        <w:trPr>
          <w:trHeight w:val="298"/>
        </w:trPr>
        <w:tc>
          <w:tcPr>
            <w:tcW w:w="2802" w:type="dxa"/>
            <w:vMerge w:val="restart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 в школе</w:t>
            </w:r>
          </w:p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4677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Учеба актива</w:t>
            </w:r>
          </w:p>
        </w:tc>
        <w:tc>
          <w:tcPr>
            <w:tcW w:w="1560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октября</w:t>
            </w:r>
          </w:p>
        </w:tc>
        <w:tc>
          <w:tcPr>
            <w:tcW w:w="1559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Педагоги-организаторы, активы классов</w:t>
            </w:r>
          </w:p>
        </w:tc>
      </w:tr>
      <w:tr w:rsidR="00695120" w:rsidRPr="000A71B1" w:rsidTr="00031A3C">
        <w:trPr>
          <w:trHeight w:val="275"/>
        </w:trPr>
        <w:tc>
          <w:tcPr>
            <w:tcW w:w="2802" w:type="dxa"/>
            <w:vMerge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86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 классных уголков (повторный)</w:t>
            </w:r>
          </w:p>
        </w:tc>
        <w:tc>
          <w:tcPr>
            <w:tcW w:w="1560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октября</w:t>
            </w:r>
          </w:p>
        </w:tc>
        <w:tc>
          <w:tcPr>
            <w:tcW w:w="1559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</w:t>
            </w:r>
          </w:p>
        </w:tc>
      </w:tr>
      <w:tr w:rsidR="00695120" w:rsidRPr="000A71B1" w:rsidTr="00031A3C">
        <w:trPr>
          <w:trHeight w:val="275"/>
        </w:trPr>
        <w:tc>
          <w:tcPr>
            <w:tcW w:w="2802" w:type="dxa"/>
            <w:vMerge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86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шефства над 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пожилыми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проведение мероприятий в рамках декады пожилых</w:t>
            </w:r>
          </w:p>
        </w:tc>
        <w:tc>
          <w:tcPr>
            <w:tcW w:w="1560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 октября</w:t>
            </w:r>
          </w:p>
        </w:tc>
        <w:tc>
          <w:tcPr>
            <w:tcW w:w="1559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Педагоги-организаторы,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695120" w:rsidRPr="000A71B1" w:rsidTr="00031A3C">
        <w:trPr>
          <w:trHeight w:val="275"/>
        </w:trPr>
        <w:tc>
          <w:tcPr>
            <w:tcW w:w="2802" w:type="dxa"/>
            <w:vMerge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86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деятельности отрядных вожатых</w:t>
            </w:r>
          </w:p>
        </w:tc>
        <w:tc>
          <w:tcPr>
            <w:tcW w:w="1560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 октября</w:t>
            </w:r>
          </w:p>
        </w:tc>
        <w:tc>
          <w:tcPr>
            <w:tcW w:w="1559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</w:t>
            </w:r>
          </w:p>
        </w:tc>
      </w:tr>
      <w:tr w:rsidR="00695120" w:rsidRPr="000A71B1" w:rsidTr="00031A3C">
        <w:trPr>
          <w:trHeight w:val="275"/>
        </w:trPr>
        <w:tc>
          <w:tcPr>
            <w:tcW w:w="2802" w:type="dxa"/>
            <w:vMerge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86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в честь Дня рождения РДШ</w:t>
            </w:r>
          </w:p>
        </w:tc>
        <w:tc>
          <w:tcPr>
            <w:tcW w:w="1560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27-29 октября</w:t>
            </w:r>
          </w:p>
        </w:tc>
        <w:tc>
          <w:tcPr>
            <w:tcW w:w="1559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Педагоги-организаторы, актив школы</w:t>
            </w:r>
          </w:p>
        </w:tc>
      </w:tr>
    </w:tbl>
    <w:p w:rsidR="00C97793" w:rsidRPr="000A71B1" w:rsidRDefault="00C97793" w:rsidP="00593755">
      <w:pPr>
        <w:tabs>
          <w:tab w:val="left" w:pos="300"/>
        </w:tabs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</w:p>
    <w:p w:rsidR="00593755" w:rsidRPr="000A71B1" w:rsidRDefault="00593755" w:rsidP="00593755">
      <w:pPr>
        <w:tabs>
          <w:tab w:val="left" w:pos="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B1">
        <w:rPr>
          <w:rFonts w:ascii="Cambria" w:eastAsia="Times New Roman" w:hAnsi="Cambria" w:cs="Times New Roman"/>
          <w:b/>
          <w:sz w:val="24"/>
          <w:szCs w:val="24"/>
          <w:lang w:eastAsia="ru-RU"/>
        </w:rPr>
        <w:t>НОЯБРЬ</w:t>
      </w:r>
    </w:p>
    <w:p w:rsidR="00593755" w:rsidRPr="000A71B1" w:rsidRDefault="00593755" w:rsidP="00593755">
      <w:pPr>
        <w:tabs>
          <w:tab w:val="left" w:pos="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Девиз месяца: «Мы и творчество»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4677"/>
        <w:gridCol w:w="1560"/>
        <w:gridCol w:w="1559"/>
        <w:gridCol w:w="4394"/>
      </w:tblGrid>
      <w:tr w:rsidR="00695120" w:rsidRPr="000A71B1" w:rsidTr="00031A3C">
        <w:trPr>
          <w:trHeight w:val="502"/>
        </w:trPr>
        <w:tc>
          <w:tcPr>
            <w:tcW w:w="2802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4677" w:type="dxa"/>
            <w:vAlign w:val="center"/>
          </w:tcPr>
          <w:p w:rsidR="00695120" w:rsidRPr="000A71B1" w:rsidRDefault="00695120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560" w:type="dxa"/>
            <w:vAlign w:val="center"/>
          </w:tcPr>
          <w:p w:rsidR="00695120" w:rsidRPr="000A71B1" w:rsidRDefault="00695120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559" w:type="dxa"/>
          </w:tcPr>
          <w:p w:rsidR="00695120" w:rsidRPr="000A71B1" w:rsidRDefault="00695120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5120" w:rsidRPr="000A71B1" w:rsidRDefault="00695120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4394" w:type="dxa"/>
            <w:vAlign w:val="center"/>
          </w:tcPr>
          <w:p w:rsidR="00695120" w:rsidRPr="000A71B1" w:rsidRDefault="00695120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95120" w:rsidRPr="000A71B1" w:rsidTr="00031A3C">
        <w:trPr>
          <w:trHeight w:val="522"/>
        </w:trPr>
        <w:tc>
          <w:tcPr>
            <w:tcW w:w="2802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4677" w:type="dxa"/>
          </w:tcPr>
          <w:p w:rsidR="00695120" w:rsidRPr="000A71B1" w:rsidRDefault="00695120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приуроченные «Дню народного единства»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</w:tcPr>
          <w:p w:rsidR="00695120" w:rsidRPr="000A71B1" w:rsidRDefault="00695120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ноября</w:t>
            </w:r>
          </w:p>
        </w:tc>
        <w:tc>
          <w:tcPr>
            <w:tcW w:w="1559" w:type="dxa"/>
          </w:tcPr>
          <w:p w:rsidR="00695120" w:rsidRPr="000A71B1" w:rsidRDefault="003735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695120" w:rsidRPr="000A71B1" w:rsidRDefault="00695120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95120" w:rsidRPr="000A71B1" w:rsidTr="00031A3C">
        <w:trPr>
          <w:trHeight w:val="595"/>
        </w:trPr>
        <w:tc>
          <w:tcPr>
            <w:tcW w:w="2802" w:type="dxa"/>
            <w:vMerge w:val="restart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Нравственно-эстетическое</w:t>
            </w:r>
          </w:p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4677" w:type="dxa"/>
          </w:tcPr>
          <w:p w:rsidR="00695120" w:rsidRPr="000A71B1" w:rsidRDefault="00695120" w:rsidP="0061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посвященные Дню матери</w:t>
            </w:r>
          </w:p>
        </w:tc>
        <w:tc>
          <w:tcPr>
            <w:tcW w:w="1560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ноября </w:t>
            </w:r>
          </w:p>
        </w:tc>
        <w:tc>
          <w:tcPr>
            <w:tcW w:w="1559" w:type="dxa"/>
          </w:tcPr>
          <w:p w:rsidR="00695120" w:rsidRPr="000A71B1" w:rsidRDefault="0037359A" w:rsidP="0061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695120" w:rsidRPr="000A71B1" w:rsidRDefault="00695120" w:rsidP="0061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классные руководители, педагоги-организаторы</w:t>
            </w:r>
          </w:p>
        </w:tc>
      </w:tr>
      <w:tr w:rsidR="00695120" w:rsidRPr="000A71B1" w:rsidTr="00031A3C">
        <w:trPr>
          <w:trHeight w:val="569"/>
        </w:trPr>
        <w:tc>
          <w:tcPr>
            <w:tcW w:w="2802" w:type="dxa"/>
            <w:vMerge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61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школьной газеты «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Сабакташ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№3»</w:t>
            </w:r>
          </w:p>
          <w:p w:rsidR="00695120" w:rsidRPr="000A71B1" w:rsidRDefault="00695120" w:rsidP="0061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тему: «С днем матери!»</w:t>
            </w:r>
          </w:p>
        </w:tc>
        <w:tc>
          <w:tcPr>
            <w:tcW w:w="1560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ноября</w:t>
            </w:r>
          </w:p>
        </w:tc>
        <w:tc>
          <w:tcPr>
            <w:tcW w:w="1559" w:type="dxa"/>
          </w:tcPr>
          <w:p w:rsidR="00695120" w:rsidRPr="000A71B1" w:rsidRDefault="0037359A" w:rsidP="0061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4394" w:type="dxa"/>
          </w:tcPr>
          <w:p w:rsidR="00695120" w:rsidRPr="000A71B1" w:rsidRDefault="00695120" w:rsidP="00360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 класс</w:t>
            </w:r>
            <w:r w:rsidR="00360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="00360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Басырова</w:t>
            </w:r>
            <w:proofErr w:type="spellEnd"/>
            <w:r w:rsidR="00360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</w:tr>
      <w:tr w:rsidR="00695120" w:rsidRPr="000A71B1" w:rsidTr="00031A3C">
        <w:trPr>
          <w:trHeight w:val="569"/>
        </w:trPr>
        <w:tc>
          <w:tcPr>
            <w:tcW w:w="2802" w:type="dxa"/>
            <w:vMerge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61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фестивалю «Созвездие – Йолдызлык»</w:t>
            </w:r>
          </w:p>
        </w:tc>
        <w:tc>
          <w:tcPr>
            <w:tcW w:w="1560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559" w:type="dxa"/>
          </w:tcPr>
          <w:p w:rsidR="00695120" w:rsidRPr="000A71B1" w:rsidRDefault="0037359A" w:rsidP="0061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695120" w:rsidRPr="000A71B1" w:rsidRDefault="00695120" w:rsidP="0061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ВР, Педагоги-организаторы, учитель музыки,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695120" w:rsidRPr="000A71B1" w:rsidTr="00031A3C">
        <w:trPr>
          <w:trHeight w:val="569"/>
        </w:trPr>
        <w:tc>
          <w:tcPr>
            <w:tcW w:w="2802" w:type="dxa"/>
            <w:vMerge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61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Правила общения с книгой</w:t>
            </w:r>
            <w:r w:rsidRPr="000A71B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 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 детей бережного отношения к книге. 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Ознакомление с правилами общения с книгой. Обучение простейшим приёмам бережного обращения с книгой (обложка, закладка, простейший ремонт)</w:t>
            </w:r>
          </w:p>
        </w:tc>
        <w:tc>
          <w:tcPr>
            <w:tcW w:w="1560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1559" w:type="dxa"/>
          </w:tcPr>
          <w:p w:rsidR="00695120" w:rsidRPr="000A71B1" w:rsidRDefault="0037359A" w:rsidP="0061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394" w:type="dxa"/>
          </w:tcPr>
          <w:p w:rsidR="00695120" w:rsidRPr="000A71B1" w:rsidRDefault="00695120" w:rsidP="0061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</w:p>
        </w:tc>
      </w:tr>
      <w:tr w:rsidR="00695120" w:rsidRPr="000A71B1" w:rsidTr="00031A3C">
        <w:trPr>
          <w:trHeight w:val="379"/>
        </w:trPr>
        <w:tc>
          <w:tcPr>
            <w:tcW w:w="2802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Экологическое воспитание</w:t>
            </w:r>
          </w:p>
        </w:tc>
        <w:tc>
          <w:tcPr>
            <w:tcW w:w="4677" w:type="dxa"/>
          </w:tcPr>
          <w:p w:rsidR="00695120" w:rsidRPr="000A71B1" w:rsidRDefault="00695120" w:rsidP="00CB48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во всероссийской акции «Сделано с заботой!» (конкурс кормушек для птиц) </w:t>
            </w:r>
          </w:p>
        </w:tc>
        <w:tc>
          <w:tcPr>
            <w:tcW w:w="1560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6 ноября </w:t>
            </w:r>
          </w:p>
        </w:tc>
        <w:tc>
          <w:tcPr>
            <w:tcW w:w="1559" w:type="dxa"/>
          </w:tcPr>
          <w:p w:rsidR="00695120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1-8</w:t>
            </w:r>
          </w:p>
        </w:tc>
        <w:tc>
          <w:tcPr>
            <w:tcW w:w="4394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Педагоги-организаторы, экологический отряд</w:t>
            </w:r>
          </w:p>
        </w:tc>
      </w:tr>
      <w:tr w:rsidR="00695120" w:rsidRPr="000A71B1" w:rsidTr="00031A3C">
        <w:trPr>
          <w:trHeight w:val="569"/>
        </w:trPr>
        <w:tc>
          <w:tcPr>
            <w:tcW w:w="2802" w:type="dxa"/>
            <w:vMerge w:val="restart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4677" w:type="dxa"/>
          </w:tcPr>
          <w:p w:rsidR="00695120" w:rsidRPr="000A71B1" w:rsidRDefault="00695120" w:rsidP="00610F0B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об этике, о здоровом образе жизни.</w:t>
            </w:r>
          </w:p>
        </w:tc>
        <w:tc>
          <w:tcPr>
            <w:tcW w:w="1560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графику </w:t>
            </w:r>
          </w:p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95120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ВР, классные руководители </w:t>
            </w:r>
          </w:p>
        </w:tc>
      </w:tr>
      <w:tr w:rsidR="00695120" w:rsidRPr="000A71B1" w:rsidTr="00031A3C">
        <w:trPr>
          <w:trHeight w:val="569"/>
        </w:trPr>
        <w:tc>
          <w:tcPr>
            <w:tcW w:w="2802" w:type="dxa"/>
            <w:vMerge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610F0B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«Привычки и здоровье». Беседа о здоровом образе жизни</w:t>
            </w:r>
          </w:p>
        </w:tc>
        <w:tc>
          <w:tcPr>
            <w:tcW w:w="1560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59" w:type="dxa"/>
          </w:tcPr>
          <w:p w:rsidR="00695120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Педагог-психолог</w:t>
            </w:r>
          </w:p>
        </w:tc>
      </w:tr>
      <w:tr w:rsidR="00695120" w:rsidRPr="000A71B1" w:rsidTr="00031A3C">
        <w:trPr>
          <w:trHeight w:val="239"/>
        </w:trPr>
        <w:tc>
          <w:tcPr>
            <w:tcW w:w="2802" w:type="dxa"/>
            <w:vMerge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610F0B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спортивных  секций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расписанию</w:t>
            </w:r>
          </w:p>
        </w:tc>
        <w:tc>
          <w:tcPr>
            <w:tcW w:w="1559" w:type="dxa"/>
          </w:tcPr>
          <w:p w:rsidR="00695120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 учителей физической культуры</w:t>
            </w:r>
          </w:p>
        </w:tc>
      </w:tr>
      <w:tr w:rsidR="00695120" w:rsidRPr="000A71B1" w:rsidTr="00031A3C">
        <w:trPr>
          <w:trHeight w:val="241"/>
        </w:trPr>
        <w:tc>
          <w:tcPr>
            <w:tcW w:w="2802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4677" w:type="dxa"/>
          </w:tcPr>
          <w:p w:rsidR="00695120" w:rsidRPr="000A71B1" w:rsidRDefault="00695120" w:rsidP="00CB4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для старшеклассников в центр занятости населения.</w:t>
            </w:r>
          </w:p>
        </w:tc>
        <w:tc>
          <w:tcPr>
            <w:tcW w:w="1560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695120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9,11</w:t>
            </w:r>
          </w:p>
        </w:tc>
        <w:tc>
          <w:tcPr>
            <w:tcW w:w="4394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695120" w:rsidRPr="000A71B1" w:rsidTr="00031A3C">
        <w:trPr>
          <w:trHeight w:val="784"/>
        </w:trPr>
        <w:tc>
          <w:tcPr>
            <w:tcW w:w="2802" w:type="dxa"/>
            <w:vMerge w:val="restart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4677" w:type="dxa"/>
          </w:tcPr>
          <w:p w:rsidR="00695120" w:rsidRPr="000A71B1" w:rsidRDefault="00695120" w:rsidP="00AF1DC6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Сложность адаптационного периода учащихся начальной школы и среднего звена. Индивидуальная работа с семьями.</w:t>
            </w:r>
          </w:p>
        </w:tc>
        <w:tc>
          <w:tcPr>
            <w:tcW w:w="1560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120" w:rsidRPr="000A71B1" w:rsidRDefault="00695120" w:rsidP="00AF1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95120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1-8</w:t>
            </w:r>
          </w:p>
        </w:tc>
        <w:tc>
          <w:tcPr>
            <w:tcW w:w="4394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Психолог,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педагог,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классные руководители </w:t>
            </w:r>
          </w:p>
        </w:tc>
      </w:tr>
      <w:tr w:rsidR="00695120" w:rsidRPr="000A71B1" w:rsidTr="00031A3C">
        <w:trPr>
          <w:trHeight w:val="387"/>
        </w:trPr>
        <w:tc>
          <w:tcPr>
            <w:tcW w:w="2802" w:type="dxa"/>
            <w:vMerge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AF1DC6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ко дню матери</w:t>
            </w:r>
          </w:p>
        </w:tc>
        <w:tc>
          <w:tcPr>
            <w:tcW w:w="1560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ноября</w:t>
            </w:r>
          </w:p>
        </w:tc>
        <w:tc>
          <w:tcPr>
            <w:tcW w:w="1559" w:type="dxa"/>
          </w:tcPr>
          <w:p w:rsidR="00695120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1-8</w:t>
            </w:r>
          </w:p>
        </w:tc>
        <w:tc>
          <w:tcPr>
            <w:tcW w:w="4394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педагоги-организаторы</w:t>
            </w:r>
          </w:p>
        </w:tc>
      </w:tr>
      <w:tr w:rsidR="00695120" w:rsidRPr="000A71B1" w:rsidTr="00031A3C">
        <w:trPr>
          <w:trHeight w:val="784"/>
        </w:trPr>
        <w:tc>
          <w:tcPr>
            <w:tcW w:w="2802" w:type="dxa"/>
            <w:vMerge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AF1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неблагополучных семей</w:t>
            </w:r>
          </w:p>
        </w:tc>
        <w:tc>
          <w:tcPr>
            <w:tcW w:w="1560" w:type="dxa"/>
          </w:tcPr>
          <w:p w:rsidR="00695120" w:rsidRPr="000A71B1" w:rsidRDefault="00695120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695120" w:rsidRPr="000A71B1" w:rsidRDefault="003735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4" w:type="dxa"/>
          </w:tcPr>
          <w:p w:rsidR="00695120" w:rsidRPr="000A71B1" w:rsidRDefault="00695120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классные руководители, психолог, соц. педагоги, инспекторы ПДН, органы соцзащиты </w:t>
            </w:r>
          </w:p>
        </w:tc>
      </w:tr>
      <w:tr w:rsidR="00695120" w:rsidRPr="000A71B1" w:rsidTr="00031A3C">
        <w:trPr>
          <w:trHeight w:val="233"/>
        </w:trPr>
        <w:tc>
          <w:tcPr>
            <w:tcW w:w="2802" w:type="dxa"/>
            <w:vMerge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37359A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профилактики</w:t>
            </w:r>
          </w:p>
        </w:tc>
        <w:tc>
          <w:tcPr>
            <w:tcW w:w="1560" w:type="dxa"/>
          </w:tcPr>
          <w:p w:rsidR="00695120" w:rsidRPr="000A71B1" w:rsidRDefault="00695120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559" w:type="dxa"/>
          </w:tcPr>
          <w:p w:rsidR="00695120" w:rsidRPr="000A71B1" w:rsidRDefault="0037359A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4" w:type="dxa"/>
          </w:tcPr>
          <w:p w:rsidR="00695120" w:rsidRPr="000A71B1" w:rsidRDefault="00695120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администрация школы</w:t>
            </w:r>
          </w:p>
        </w:tc>
      </w:tr>
      <w:tr w:rsidR="00695120" w:rsidRPr="000A71B1" w:rsidTr="00031A3C">
        <w:trPr>
          <w:trHeight w:val="340"/>
        </w:trPr>
        <w:tc>
          <w:tcPr>
            <w:tcW w:w="2802" w:type="dxa"/>
            <w:vMerge w:val="restart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 в школе</w:t>
            </w:r>
          </w:p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4677" w:type="dxa"/>
          </w:tcPr>
          <w:p w:rsidR="00695120" w:rsidRPr="000A71B1" w:rsidRDefault="00695120" w:rsidP="00AF1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Учеба актива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559" w:type="dxa"/>
          </w:tcPr>
          <w:p w:rsidR="00695120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</w:t>
            </w:r>
          </w:p>
        </w:tc>
      </w:tr>
      <w:tr w:rsidR="00695120" w:rsidRPr="000A71B1" w:rsidTr="00031A3C">
        <w:trPr>
          <w:trHeight w:val="592"/>
        </w:trPr>
        <w:tc>
          <w:tcPr>
            <w:tcW w:w="2802" w:type="dxa"/>
            <w:vMerge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AF1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районных 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конкурсах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приуроченных ко Дню Матери</w:t>
            </w:r>
          </w:p>
        </w:tc>
        <w:tc>
          <w:tcPr>
            <w:tcW w:w="1560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2-3 неделя </w:t>
            </w:r>
          </w:p>
        </w:tc>
        <w:tc>
          <w:tcPr>
            <w:tcW w:w="1559" w:type="dxa"/>
          </w:tcPr>
          <w:p w:rsidR="00695120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Педагоги-организаторы,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695120" w:rsidRPr="000A71B1" w:rsidTr="00031A3C">
        <w:trPr>
          <w:trHeight w:val="592"/>
        </w:trPr>
        <w:tc>
          <w:tcPr>
            <w:tcW w:w="2802" w:type="dxa"/>
            <w:vMerge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AF1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школьного этапа республиканского конкурса «Буду бдительным на льду»</w:t>
            </w:r>
          </w:p>
        </w:tc>
        <w:tc>
          <w:tcPr>
            <w:tcW w:w="1560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695120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Педагоги-организаторы,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695120" w:rsidRPr="000A71B1" w:rsidTr="00031A3C">
        <w:trPr>
          <w:trHeight w:val="592"/>
        </w:trPr>
        <w:tc>
          <w:tcPr>
            <w:tcW w:w="2802" w:type="dxa"/>
            <w:vMerge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257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слету волонтеров. Работа над проектом.</w:t>
            </w:r>
          </w:p>
        </w:tc>
        <w:tc>
          <w:tcPr>
            <w:tcW w:w="1560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559" w:type="dxa"/>
          </w:tcPr>
          <w:p w:rsidR="00695120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4394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Педагоги-организаторы, отряд волонтеров</w:t>
            </w:r>
          </w:p>
        </w:tc>
      </w:tr>
    </w:tbl>
    <w:p w:rsidR="00C97793" w:rsidRPr="000A71B1" w:rsidRDefault="00C97793" w:rsidP="00593755">
      <w:pPr>
        <w:tabs>
          <w:tab w:val="left" w:pos="300"/>
        </w:tabs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</w:p>
    <w:p w:rsidR="003603F9" w:rsidRDefault="003603F9" w:rsidP="00593755">
      <w:pPr>
        <w:tabs>
          <w:tab w:val="left" w:pos="300"/>
        </w:tabs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</w:p>
    <w:p w:rsidR="00593755" w:rsidRPr="000A71B1" w:rsidRDefault="00593755" w:rsidP="00593755">
      <w:pPr>
        <w:tabs>
          <w:tab w:val="left" w:pos="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B1">
        <w:rPr>
          <w:rFonts w:ascii="Cambria" w:eastAsia="Times New Roman" w:hAnsi="Cambria" w:cs="Times New Roman"/>
          <w:b/>
          <w:sz w:val="24"/>
          <w:szCs w:val="24"/>
          <w:lang w:eastAsia="ru-RU"/>
        </w:rPr>
        <w:lastRenderedPageBreak/>
        <w:t>ДЕКАБРЬ</w:t>
      </w:r>
    </w:p>
    <w:p w:rsidR="00593755" w:rsidRPr="000A71B1" w:rsidRDefault="00593755" w:rsidP="00593755">
      <w:pPr>
        <w:tabs>
          <w:tab w:val="left" w:pos="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Девиз месяца: «Новый год у ворот!», «В мире семейных ценностей»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4677"/>
        <w:gridCol w:w="1560"/>
        <w:gridCol w:w="1559"/>
        <w:gridCol w:w="4394"/>
      </w:tblGrid>
      <w:tr w:rsidR="0037359A" w:rsidRPr="000A71B1" w:rsidTr="00031A3C">
        <w:tc>
          <w:tcPr>
            <w:tcW w:w="2802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4677" w:type="dxa"/>
            <w:vAlign w:val="center"/>
          </w:tcPr>
          <w:p w:rsidR="0037359A" w:rsidRPr="000A71B1" w:rsidRDefault="0037359A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560" w:type="dxa"/>
            <w:vAlign w:val="center"/>
          </w:tcPr>
          <w:p w:rsidR="0037359A" w:rsidRPr="000A71B1" w:rsidRDefault="0037359A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559" w:type="dxa"/>
          </w:tcPr>
          <w:p w:rsidR="0037359A" w:rsidRPr="000A71B1" w:rsidRDefault="0037359A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7359A" w:rsidRPr="000A71B1" w:rsidRDefault="0037359A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4394" w:type="dxa"/>
            <w:vAlign w:val="center"/>
          </w:tcPr>
          <w:p w:rsidR="0037359A" w:rsidRPr="000A71B1" w:rsidRDefault="0037359A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7359A" w:rsidRPr="000A71B1" w:rsidTr="00031A3C">
        <w:tc>
          <w:tcPr>
            <w:tcW w:w="2802" w:type="dxa"/>
            <w:vMerge w:val="restart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4677" w:type="dxa"/>
          </w:tcPr>
          <w:p w:rsidR="0037359A" w:rsidRPr="000A71B1" w:rsidRDefault="0037359A" w:rsidP="003A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День Конституции ". Классные часы «Главный закон государства. Что я знаю о Конституции»</w:t>
            </w:r>
          </w:p>
        </w:tc>
        <w:tc>
          <w:tcPr>
            <w:tcW w:w="1560" w:type="dxa"/>
          </w:tcPr>
          <w:p w:rsidR="0037359A" w:rsidRPr="000A71B1" w:rsidRDefault="003735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декабря</w:t>
            </w:r>
          </w:p>
          <w:p w:rsidR="0037359A" w:rsidRPr="000A71B1" w:rsidRDefault="003735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7359A" w:rsidRPr="000A71B1" w:rsidRDefault="003735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4394" w:type="dxa"/>
          </w:tcPr>
          <w:p w:rsidR="0037359A" w:rsidRPr="000A71B1" w:rsidRDefault="003735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7359A" w:rsidRPr="000A71B1" w:rsidTr="00031A3C">
        <w:tc>
          <w:tcPr>
            <w:tcW w:w="2802" w:type="dxa"/>
            <w:vMerge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37359A" w:rsidRPr="000A71B1" w:rsidRDefault="0037359A" w:rsidP="00FF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часы, посвященные Международному дню борьбы с коррупцией</w:t>
            </w:r>
          </w:p>
        </w:tc>
        <w:tc>
          <w:tcPr>
            <w:tcW w:w="1560" w:type="dxa"/>
          </w:tcPr>
          <w:p w:rsidR="0037359A" w:rsidRPr="000A71B1" w:rsidRDefault="0037359A" w:rsidP="00FF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559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7359A" w:rsidRPr="000A71B1" w:rsidTr="00031A3C">
        <w:tc>
          <w:tcPr>
            <w:tcW w:w="2802" w:type="dxa"/>
            <w:vMerge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37359A" w:rsidRPr="000A71B1" w:rsidRDefault="0037359A" w:rsidP="00FF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урок информатики в рамках Всероссийской акции «Час кода»</w:t>
            </w:r>
          </w:p>
        </w:tc>
        <w:tc>
          <w:tcPr>
            <w:tcW w:w="1560" w:type="dxa"/>
          </w:tcPr>
          <w:p w:rsidR="0037359A" w:rsidRPr="000A71B1" w:rsidRDefault="0037359A" w:rsidP="00FF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559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информатики</w:t>
            </w:r>
          </w:p>
        </w:tc>
      </w:tr>
      <w:tr w:rsidR="0037359A" w:rsidRPr="000A71B1" w:rsidTr="00031A3C">
        <w:tc>
          <w:tcPr>
            <w:tcW w:w="2802" w:type="dxa"/>
            <w:vMerge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37359A" w:rsidRPr="000A71B1" w:rsidRDefault="0037359A" w:rsidP="00FF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бесед по правилам дорожного движения и безопасного поведения на улице и дорогах.</w:t>
            </w:r>
          </w:p>
        </w:tc>
        <w:tc>
          <w:tcPr>
            <w:tcW w:w="1560" w:type="dxa"/>
          </w:tcPr>
          <w:p w:rsidR="0037359A" w:rsidRPr="000A71B1" w:rsidRDefault="0037359A" w:rsidP="00FF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15-23</w:t>
            </w:r>
          </w:p>
        </w:tc>
        <w:tc>
          <w:tcPr>
            <w:tcW w:w="1559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7359A" w:rsidRPr="000A71B1" w:rsidTr="00031A3C">
        <w:trPr>
          <w:trHeight w:val="341"/>
        </w:trPr>
        <w:tc>
          <w:tcPr>
            <w:tcW w:w="2802" w:type="dxa"/>
            <w:vMerge w:val="restart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Нравственно-эстетическое</w:t>
            </w:r>
          </w:p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4677" w:type="dxa"/>
          </w:tcPr>
          <w:p w:rsidR="0037359A" w:rsidRPr="000A71B1" w:rsidRDefault="0037359A" w:rsidP="00984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Конкурс: «Новогодняя игрушка» </w:t>
            </w:r>
          </w:p>
        </w:tc>
        <w:tc>
          <w:tcPr>
            <w:tcW w:w="1560" w:type="dxa"/>
          </w:tcPr>
          <w:p w:rsidR="0037359A" w:rsidRPr="000A71B1" w:rsidRDefault="003735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</w:t>
            </w:r>
          </w:p>
        </w:tc>
        <w:tc>
          <w:tcPr>
            <w:tcW w:w="1559" w:type="dxa"/>
          </w:tcPr>
          <w:p w:rsidR="0037359A" w:rsidRPr="000A71B1" w:rsidRDefault="003735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37359A" w:rsidRPr="000A71B1" w:rsidRDefault="003735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Педагоги-организаторы, классные руководители</w:t>
            </w:r>
          </w:p>
        </w:tc>
      </w:tr>
      <w:tr w:rsidR="0037359A" w:rsidRPr="000A71B1" w:rsidTr="00031A3C">
        <w:trPr>
          <w:trHeight w:val="419"/>
        </w:trPr>
        <w:tc>
          <w:tcPr>
            <w:tcW w:w="2802" w:type="dxa"/>
            <w:vMerge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новогодних праздников</w:t>
            </w:r>
          </w:p>
        </w:tc>
        <w:tc>
          <w:tcPr>
            <w:tcW w:w="1560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19-23 декабря</w:t>
            </w:r>
          </w:p>
        </w:tc>
        <w:tc>
          <w:tcPr>
            <w:tcW w:w="1559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37359A" w:rsidRPr="000A71B1" w:rsidRDefault="0037359A" w:rsidP="0037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Педагоги-организаторы, классные руководители</w:t>
            </w:r>
          </w:p>
        </w:tc>
      </w:tr>
      <w:tr w:rsidR="0037359A" w:rsidRPr="000A71B1" w:rsidTr="00031A3C">
        <w:trPr>
          <w:trHeight w:val="383"/>
        </w:trPr>
        <w:tc>
          <w:tcPr>
            <w:tcW w:w="2802" w:type="dxa"/>
            <w:vMerge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37359A" w:rsidRPr="000A71B1" w:rsidRDefault="0037359A" w:rsidP="00984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международного дня инвалидов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, организация конкурсных мероприятий</w:t>
            </w:r>
          </w:p>
        </w:tc>
        <w:tc>
          <w:tcPr>
            <w:tcW w:w="1560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декабря</w:t>
            </w:r>
          </w:p>
        </w:tc>
        <w:tc>
          <w:tcPr>
            <w:tcW w:w="1559" w:type="dxa"/>
          </w:tcPr>
          <w:p w:rsidR="0037359A" w:rsidRPr="000A71B1" w:rsidRDefault="0037359A" w:rsidP="00BB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37359A" w:rsidRPr="000A71B1" w:rsidRDefault="0037359A" w:rsidP="00BB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социальный педагог, Классные руководители</w:t>
            </w:r>
          </w:p>
        </w:tc>
      </w:tr>
      <w:tr w:rsidR="0037359A" w:rsidRPr="000A71B1" w:rsidTr="00031A3C">
        <w:trPr>
          <w:trHeight w:val="419"/>
        </w:trPr>
        <w:tc>
          <w:tcPr>
            <w:tcW w:w="2802" w:type="dxa"/>
            <w:vMerge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37359A" w:rsidRPr="000A71B1" w:rsidRDefault="0037359A" w:rsidP="003A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школьной газеты «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Сабакташ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№4»</w:t>
            </w:r>
          </w:p>
          <w:p w:rsidR="0037359A" w:rsidRPr="000A71B1" w:rsidRDefault="0037359A" w:rsidP="003A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тему: « С новым годом!»</w:t>
            </w:r>
          </w:p>
        </w:tc>
        <w:tc>
          <w:tcPr>
            <w:tcW w:w="1560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 декабря</w:t>
            </w:r>
          </w:p>
        </w:tc>
        <w:tc>
          <w:tcPr>
            <w:tcW w:w="1559" w:type="dxa"/>
          </w:tcPr>
          <w:p w:rsidR="0037359A" w:rsidRPr="000A71B1" w:rsidRDefault="0037359A" w:rsidP="00984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4394" w:type="dxa"/>
          </w:tcPr>
          <w:p w:rsidR="0037359A" w:rsidRPr="000A71B1" w:rsidRDefault="0037359A" w:rsidP="00360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8в класс, </w:t>
            </w:r>
            <w:proofErr w:type="spellStart"/>
            <w:r w:rsidR="00360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Хузина</w:t>
            </w:r>
            <w:proofErr w:type="spellEnd"/>
            <w:r w:rsidR="00360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Р.Ф.</w:t>
            </w:r>
          </w:p>
        </w:tc>
      </w:tr>
      <w:tr w:rsidR="0037359A" w:rsidRPr="000A71B1" w:rsidTr="00031A3C">
        <w:trPr>
          <w:trHeight w:val="419"/>
        </w:trPr>
        <w:tc>
          <w:tcPr>
            <w:tcW w:w="2802" w:type="dxa"/>
            <w:vMerge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37359A" w:rsidRPr="000A71B1" w:rsidRDefault="0037359A" w:rsidP="003A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школьного этапа международного фестиваля «Детство без границ»</w:t>
            </w:r>
          </w:p>
        </w:tc>
        <w:tc>
          <w:tcPr>
            <w:tcW w:w="1560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37359A" w:rsidRPr="000A71B1" w:rsidRDefault="0037359A" w:rsidP="00984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37359A" w:rsidRPr="000A71B1" w:rsidRDefault="0037359A" w:rsidP="00984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</w:t>
            </w:r>
          </w:p>
        </w:tc>
      </w:tr>
      <w:tr w:rsidR="0037359A" w:rsidRPr="000A71B1" w:rsidTr="00031A3C">
        <w:trPr>
          <w:trHeight w:val="419"/>
        </w:trPr>
        <w:tc>
          <w:tcPr>
            <w:tcW w:w="2802" w:type="dxa"/>
            <w:vMerge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37359A" w:rsidRPr="000A71B1" w:rsidRDefault="0037359A" w:rsidP="003A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Новогодний праздник</w:t>
            </w:r>
            <w:r w:rsidRPr="000A71B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2 классов «Сказка каждому нужна»</w:t>
            </w:r>
          </w:p>
        </w:tc>
        <w:tc>
          <w:tcPr>
            <w:tcW w:w="1560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559" w:type="dxa"/>
          </w:tcPr>
          <w:p w:rsidR="0037359A" w:rsidRPr="000A71B1" w:rsidRDefault="0037359A" w:rsidP="00984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</w:tcPr>
          <w:p w:rsidR="0037359A" w:rsidRPr="000A71B1" w:rsidRDefault="0037359A" w:rsidP="00984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 классные руководители</w:t>
            </w:r>
          </w:p>
        </w:tc>
      </w:tr>
      <w:tr w:rsidR="0037359A" w:rsidRPr="000A71B1" w:rsidTr="00031A3C">
        <w:trPr>
          <w:trHeight w:val="333"/>
        </w:trPr>
        <w:tc>
          <w:tcPr>
            <w:tcW w:w="2802" w:type="dxa"/>
          </w:tcPr>
          <w:p w:rsidR="0037359A" w:rsidRPr="000A71B1" w:rsidRDefault="0037359A" w:rsidP="00593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4677" w:type="dxa"/>
          </w:tcPr>
          <w:p w:rsidR="0037359A" w:rsidRPr="000A71B1" w:rsidRDefault="0037359A" w:rsidP="00593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акция: «Покормите птиц зимой», конкурс кормушек</w:t>
            </w:r>
          </w:p>
        </w:tc>
        <w:tc>
          <w:tcPr>
            <w:tcW w:w="1560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.12.1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г</w:t>
            </w:r>
          </w:p>
        </w:tc>
        <w:tc>
          <w:tcPr>
            <w:tcW w:w="1559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Педагоги-организаторы, классные руководители</w:t>
            </w:r>
          </w:p>
        </w:tc>
      </w:tr>
      <w:tr w:rsidR="0037359A" w:rsidRPr="000A71B1" w:rsidTr="00031A3C">
        <w:tc>
          <w:tcPr>
            <w:tcW w:w="2802" w:type="dxa"/>
            <w:vMerge w:val="restart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Физкультурно-оздоровительное 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воспитание</w:t>
            </w:r>
          </w:p>
        </w:tc>
        <w:tc>
          <w:tcPr>
            <w:tcW w:w="4677" w:type="dxa"/>
          </w:tcPr>
          <w:p w:rsidR="0037359A" w:rsidRPr="000A71B1" w:rsidRDefault="0037359A" w:rsidP="00B96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Классный  час в младшем звене «Мы за здоровый образ жизни!»</w:t>
            </w:r>
          </w:p>
        </w:tc>
        <w:tc>
          <w:tcPr>
            <w:tcW w:w="1560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декабря</w:t>
            </w:r>
          </w:p>
        </w:tc>
        <w:tc>
          <w:tcPr>
            <w:tcW w:w="1559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394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начальных классов</w:t>
            </w:r>
          </w:p>
        </w:tc>
      </w:tr>
      <w:tr w:rsidR="0037359A" w:rsidRPr="000A71B1" w:rsidTr="00031A3C">
        <w:tc>
          <w:tcPr>
            <w:tcW w:w="2802" w:type="dxa"/>
            <w:vMerge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37359A" w:rsidRPr="000A71B1" w:rsidRDefault="0037359A" w:rsidP="00984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декабря – день борьбы со СПИДом. Беседа с врачом-наркологом «Формула здоровья».</w:t>
            </w:r>
          </w:p>
        </w:tc>
        <w:tc>
          <w:tcPr>
            <w:tcW w:w="1560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</w:t>
            </w:r>
          </w:p>
        </w:tc>
        <w:tc>
          <w:tcPr>
            <w:tcW w:w="1559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4394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руководители, зам. директора по ВР, психолог</w:t>
            </w:r>
          </w:p>
        </w:tc>
      </w:tr>
      <w:tr w:rsidR="0037359A" w:rsidRPr="000A71B1" w:rsidTr="00031A3C">
        <w:trPr>
          <w:trHeight w:val="415"/>
        </w:trPr>
        <w:tc>
          <w:tcPr>
            <w:tcW w:w="2802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Трудовое воспитание</w:t>
            </w:r>
          </w:p>
        </w:tc>
        <w:tc>
          <w:tcPr>
            <w:tcW w:w="4677" w:type="dxa"/>
          </w:tcPr>
          <w:p w:rsidR="0037359A" w:rsidRPr="000A71B1" w:rsidRDefault="0037359A" w:rsidP="003A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Генеральная уборка в классах перед каникулами</w:t>
            </w:r>
          </w:p>
        </w:tc>
        <w:tc>
          <w:tcPr>
            <w:tcW w:w="1560" w:type="dxa"/>
          </w:tcPr>
          <w:p w:rsidR="0037359A" w:rsidRPr="000A71B1" w:rsidRDefault="0037359A" w:rsidP="009A3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19-23.12.</w:t>
            </w:r>
          </w:p>
        </w:tc>
        <w:tc>
          <w:tcPr>
            <w:tcW w:w="1559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7359A" w:rsidRPr="000A71B1" w:rsidTr="00031A3C">
        <w:trPr>
          <w:trHeight w:val="506"/>
        </w:trPr>
        <w:tc>
          <w:tcPr>
            <w:tcW w:w="2802" w:type="dxa"/>
            <w:vMerge w:val="restart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4677" w:type="dxa"/>
          </w:tcPr>
          <w:p w:rsidR="0037359A" w:rsidRPr="000A71B1" w:rsidRDefault="0037359A" w:rsidP="003A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Общешкольные родительские собрания по итогам первого полугодия и второй четверти</w:t>
            </w:r>
          </w:p>
        </w:tc>
        <w:tc>
          <w:tcPr>
            <w:tcW w:w="1560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Вторая неделя</w:t>
            </w:r>
          </w:p>
        </w:tc>
        <w:tc>
          <w:tcPr>
            <w:tcW w:w="1559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звеньям</w:t>
            </w:r>
          </w:p>
        </w:tc>
        <w:tc>
          <w:tcPr>
            <w:tcW w:w="4394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классные руководители</w:t>
            </w:r>
          </w:p>
        </w:tc>
      </w:tr>
      <w:tr w:rsidR="0037359A" w:rsidRPr="000A71B1" w:rsidTr="00031A3C">
        <w:trPr>
          <w:trHeight w:val="698"/>
        </w:trPr>
        <w:tc>
          <w:tcPr>
            <w:tcW w:w="2802" w:type="dxa"/>
            <w:vMerge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37359A" w:rsidRPr="000A71B1" w:rsidRDefault="003735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неблагополучных семей</w:t>
            </w:r>
          </w:p>
        </w:tc>
        <w:tc>
          <w:tcPr>
            <w:tcW w:w="1560" w:type="dxa"/>
          </w:tcPr>
          <w:p w:rsidR="0037359A" w:rsidRPr="000A71B1" w:rsidRDefault="003735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37359A" w:rsidRPr="000A71B1" w:rsidRDefault="003735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4" w:type="dxa"/>
          </w:tcPr>
          <w:p w:rsidR="0037359A" w:rsidRPr="000A71B1" w:rsidRDefault="003735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классные руководители, психолог, соц. педагоги, инспекторы ПДН, органы соцзащиты </w:t>
            </w:r>
          </w:p>
        </w:tc>
      </w:tr>
      <w:tr w:rsidR="0037359A" w:rsidRPr="000A71B1" w:rsidTr="00031A3C">
        <w:trPr>
          <w:trHeight w:val="545"/>
        </w:trPr>
        <w:tc>
          <w:tcPr>
            <w:tcW w:w="2802" w:type="dxa"/>
            <w:vMerge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37359A" w:rsidRPr="000A71B1" w:rsidRDefault="003735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проведении новогодних праздниках.</w:t>
            </w:r>
          </w:p>
        </w:tc>
        <w:tc>
          <w:tcPr>
            <w:tcW w:w="1560" w:type="dxa"/>
          </w:tcPr>
          <w:p w:rsidR="0037359A" w:rsidRPr="000A71B1" w:rsidRDefault="003735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20-23 декабря</w:t>
            </w:r>
          </w:p>
        </w:tc>
        <w:tc>
          <w:tcPr>
            <w:tcW w:w="1559" w:type="dxa"/>
          </w:tcPr>
          <w:p w:rsidR="0037359A" w:rsidRPr="000A71B1" w:rsidRDefault="003735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394" w:type="dxa"/>
          </w:tcPr>
          <w:p w:rsidR="0037359A" w:rsidRPr="000A71B1" w:rsidRDefault="003735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зам. директора по ВР</w:t>
            </w:r>
          </w:p>
        </w:tc>
      </w:tr>
      <w:tr w:rsidR="0037359A" w:rsidRPr="000A71B1" w:rsidTr="00031A3C">
        <w:trPr>
          <w:trHeight w:val="313"/>
        </w:trPr>
        <w:tc>
          <w:tcPr>
            <w:tcW w:w="2802" w:type="dxa"/>
            <w:vMerge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37359A" w:rsidRPr="000A71B1" w:rsidRDefault="0037359A" w:rsidP="00C833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профилактики</w:t>
            </w:r>
          </w:p>
        </w:tc>
        <w:tc>
          <w:tcPr>
            <w:tcW w:w="1560" w:type="dxa"/>
          </w:tcPr>
          <w:p w:rsidR="0037359A" w:rsidRPr="000A71B1" w:rsidRDefault="0037359A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559" w:type="dxa"/>
          </w:tcPr>
          <w:p w:rsidR="0037359A" w:rsidRPr="000A71B1" w:rsidRDefault="0037359A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4" w:type="dxa"/>
          </w:tcPr>
          <w:p w:rsidR="0037359A" w:rsidRPr="000A71B1" w:rsidRDefault="0037359A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администрация школы</w:t>
            </w:r>
          </w:p>
        </w:tc>
      </w:tr>
      <w:tr w:rsidR="0037359A" w:rsidRPr="000A71B1" w:rsidTr="00031A3C">
        <w:trPr>
          <w:trHeight w:val="193"/>
        </w:trPr>
        <w:tc>
          <w:tcPr>
            <w:tcW w:w="2802" w:type="dxa"/>
            <w:vMerge w:val="restart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 в школе</w:t>
            </w:r>
          </w:p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4677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Учеба актива</w:t>
            </w:r>
          </w:p>
        </w:tc>
        <w:tc>
          <w:tcPr>
            <w:tcW w:w="1560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декабря</w:t>
            </w:r>
          </w:p>
        </w:tc>
        <w:tc>
          <w:tcPr>
            <w:tcW w:w="1559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</w:t>
            </w:r>
          </w:p>
        </w:tc>
      </w:tr>
      <w:tr w:rsidR="0037359A" w:rsidRPr="000A71B1" w:rsidTr="00031A3C">
        <w:trPr>
          <w:trHeight w:val="193"/>
        </w:trPr>
        <w:tc>
          <w:tcPr>
            <w:tcW w:w="2802" w:type="dxa"/>
            <w:vMerge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 всероссийском конкурсе «РДШ – территория самоуправления»</w:t>
            </w:r>
          </w:p>
        </w:tc>
        <w:tc>
          <w:tcPr>
            <w:tcW w:w="1560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1-20</w:t>
            </w:r>
          </w:p>
        </w:tc>
        <w:tc>
          <w:tcPr>
            <w:tcW w:w="1559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Педагоги-организаторы, актив школы</w:t>
            </w:r>
          </w:p>
        </w:tc>
      </w:tr>
    </w:tbl>
    <w:p w:rsidR="00C97793" w:rsidRPr="000A71B1" w:rsidRDefault="00C97793" w:rsidP="00593755">
      <w:pPr>
        <w:tabs>
          <w:tab w:val="left" w:pos="300"/>
        </w:tabs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</w:p>
    <w:p w:rsidR="00593755" w:rsidRPr="000A71B1" w:rsidRDefault="00593755" w:rsidP="00593755">
      <w:pPr>
        <w:tabs>
          <w:tab w:val="left" w:pos="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B1">
        <w:rPr>
          <w:rFonts w:ascii="Cambria" w:eastAsia="Times New Roman" w:hAnsi="Cambria" w:cs="Times New Roman"/>
          <w:b/>
          <w:sz w:val="24"/>
          <w:szCs w:val="24"/>
          <w:lang w:eastAsia="ru-RU"/>
        </w:rPr>
        <w:t>ЯНВАРЬ</w:t>
      </w:r>
    </w:p>
    <w:p w:rsidR="00593755" w:rsidRPr="000A71B1" w:rsidRDefault="00593755" w:rsidP="005937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Девиз месяца: «Живи</w:t>
      </w:r>
      <w:r w:rsidR="009A3915" w:rsidRPr="000A7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A7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9A3915" w:rsidRPr="000A7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A7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родник»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4677"/>
        <w:gridCol w:w="1560"/>
        <w:gridCol w:w="1559"/>
        <w:gridCol w:w="4394"/>
      </w:tblGrid>
      <w:tr w:rsidR="0037359A" w:rsidRPr="000A71B1" w:rsidTr="00031A3C">
        <w:tc>
          <w:tcPr>
            <w:tcW w:w="2802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4677" w:type="dxa"/>
            <w:vAlign w:val="center"/>
          </w:tcPr>
          <w:p w:rsidR="0037359A" w:rsidRPr="000A71B1" w:rsidRDefault="0037359A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560" w:type="dxa"/>
            <w:vAlign w:val="center"/>
          </w:tcPr>
          <w:p w:rsidR="0037359A" w:rsidRPr="000A71B1" w:rsidRDefault="0037359A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559" w:type="dxa"/>
          </w:tcPr>
          <w:p w:rsidR="0037359A" w:rsidRPr="000A71B1" w:rsidRDefault="0037359A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7359A" w:rsidRPr="000A71B1" w:rsidRDefault="0037359A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4394" w:type="dxa"/>
            <w:vAlign w:val="center"/>
          </w:tcPr>
          <w:p w:rsidR="0037359A" w:rsidRPr="000A71B1" w:rsidRDefault="0037359A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7359A" w:rsidRPr="000A71B1" w:rsidTr="00031A3C">
        <w:tc>
          <w:tcPr>
            <w:tcW w:w="2802" w:type="dxa"/>
            <w:vMerge w:val="restart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4677" w:type="dxa"/>
          </w:tcPr>
          <w:p w:rsidR="0037359A" w:rsidRPr="000A71B1" w:rsidRDefault="0037359A" w:rsidP="0037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ПДД, по противодействию терроризму, ТБ при пожаре.</w:t>
            </w:r>
          </w:p>
        </w:tc>
        <w:tc>
          <w:tcPr>
            <w:tcW w:w="1560" w:type="dxa"/>
          </w:tcPr>
          <w:p w:rsidR="0037359A" w:rsidRPr="000A71B1" w:rsidRDefault="003735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января</w:t>
            </w:r>
          </w:p>
        </w:tc>
        <w:tc>
          <w:tcPr>
            <w:tcW w:w="1559" w:type="dxa"/>
          </w:tcPr>
          <w:p w:rsidR="0037359A" w:rsidRPr="000A71B1" w:rsidRDefault="003735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37359A" w:rsidRPr="000A71B1" w:rsidRDefault="003735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7359A" w:rsidRPr="000A71B1" w:rsidTr="00031A3C">
        <w:tc>
          <w:tcPr>
            <w:tcW w:w="2802" w:type="dxa"/>
            <w:vMerge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37359A" w:rsidRPr="000A71B1" w:rsidRDefault="0037359A" w:rsidP="0037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  час на тему: «Что ты знаешь о своих правах и обязанностях» </w:t>
            </w:r>
          </w:p>
        </w:tc>
        <w:tc>
          <w:tcPr>
            <w:tcW w:w="1560" w:type="dxa"/>
          </w:tcPr>
          <w:p w:rsidR="0037359A" w:rsidRPr="000A71B1" w:rsidRDefault="003735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</w:t>
            </w:r>
          </w:p>
        </w:tc>
        <w:tc>
          <w:tcPr>
            <w:tcW w:w="1559" w:type="dxa"/>
          </w:tcPr>
          <w:p w:rsidR="0037359A" w:rsidRPr="000A71B1" w:rsidRDefault="003735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37359A" w:rsidRPr="000A71B1" w:rsidRDefault="003735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7359A" w:rsidRPr="000A71B1" w:rsidTr="00031A3C">
        <w:tc>
          <w:tcPr>
            <w:tcW w:w="2802" w:type="dxa"/>
            <w:vMerge w:val="restart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Нравственно-эстетическое</w:t>
            </w:r>
          </w:p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4677" w:type="dxa"/>
          </w:tcPr>
          <w:p w:rsidR="0037359A" w:rsidRPr="000A71B1" w:rsidRDefault="003735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встречи со студентами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</w:tcPr>
          <w:p w:rsidR="0037359A" w:rsidRPr="000A71B1" w:rsidRDefault="003735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января</w:t>
            </w:r>
          </w:p>
        </w:tc>
        <w:tc>
          <w:tcPr>
            <w:tcW w:w="1559" w:type="dxa"/>
          </w:tcPr>
          <w:p w:rsidR="0037359A" w:rsidRPr="000A71B1" w:rsidRDefault="003735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4394" w:type="dxa"/>
          </w:tcPr>
          <w:p w:rsidR="0037359A" w:rsidRPr="000A71B1" w:rsidRDefault="003603F9" w:rsidP="00360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11б </w:t>
            </w:r>
            <w:r w:rsidR="0037359A"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Хусаенова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РР.</w:t>
            </w:r>
          </w:p>
        </w:tc>
      </w:tr>
      <w:tr w:rsidR="0037359A" w:rsidRPr="000A71B1" w:rsidTr="00031A3C">
        <w:tc>
          <w:tcPr>
            <w:tcW w:w="2802" w:type="dxa"/>
            <w:vMerge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37359A" w:rsidRPr="000A71B1" w:rsidRDefault="003735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школьной газеты «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Сабакташ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№5» на тему: «Все профессии важны, все профессии нужны!»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</w:tcPr>
          <w:p w:rsidR="0037359A" w:rsidRPr="000A71B1" w:rsidRDefault="003735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16 января</w:t>
            </w:r>
          </w:p>
        </w:tc>
        <w:tc>
          <w:tcPr>
            <w:tcW w:w="1559" w:type="dxa"/>
          </w:tcPr>
          <w:p w:rsidR="0037359A" w:rsidRPr="000A71B1" w:rsidRDefault="003735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394" w:type="dxa"/>
          </w:tcPr>
          <w:p w:rsidR="0037359A" w:rsidRPr="000A71B1" w:rsidRDefault="003735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9а класс, </w:t>
            </w:r>
          </w:p>
          <w:p w:rsidR="0037359A" w:rsidRPr="000A71B1" w:rsidRDefault="003603F9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Ханнанова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З.З.</w:t>
            </w:r>
          </w:p>
        </w:tc>
      </w:tr>
      <w:tr w:rsidR="0037359A" w:rsidRPr="000A71B1" w:rsidTr="00031A3C">
        <w:tc>
          <w:tcPr>
            <w:tcW w:w="2802" w:type="dxa"/>
            <w:vMerge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37359A" w:rsidRPr="000A71B1" w:rsidRDefault="0037359A" w:rsidP="0037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Викторина</w:t>
            </w:r>
            <w:r w:rsidRPr="000A71B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 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«Мои любимые сказки и сказочные герои» </w:t>
            </w:r>
          </w:p>
        </w:tc>
        <w:tc>
          <w:tcPr>
            <w:tcW w:w="1560" w:type="dxa"/>
          </w:tcPr>
          <w:p w:rsidR="0037359A" w:rsidRPr="000A71B1" w:rsidRDefault="003735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559" w:type="dxa"/>
          </w:tcPr>
          <w:p w:rsidR="0037359A" w:rsidRPr="000A71B1" w:rsidRDefault="003735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4" w:type="dxa"/>
          </w:tcPr>
          <w:p w:rsidR="0037359A" w:rsidRPr="000A71B1" w:rsidRDefault="003735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</w:p>
        </w:tc>
      </w:tr>
      <w:tr w:rsidR="0037359A" w:rsidRPr="000A71B1" w:rsidTr="00031A3C">
        <w:tc>
          <w:tcPr>
            <w:tcW w:w="2802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Экологическое воспитание</w:t>
            </w:r>
          </w:p>
        </w:tc>
        <w:tc>
          <w:tcPr>
            <w:tcW w:w="4677" w:type="dxa"/>
          </w:tcPr>
          <w:p w:rsidR="0037359A" w:rsidRPr="000A71B1" w:rsidRDefault="0037359A" w:rsidP="00593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«Кормушка» (проверка наличия еды)</w:t>
            </w:r>
          </w:p>
        </w:tc>
        <w:tc>
          <w:tcPr>
            <w:tcW w:w="1560" w:type="dxa"/>
          </w:tcPr>
          <w:p w:rsidR="0037359A" w:rsidRPr="000A71B1" w:rsidRDefault="0037359A" w:rsidP="00593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школы, педагоги-организаторы</w:t>
            </w:r>
          </w:p>
        </w:tc>
      </w:tr>
      <w:tr w:rsidR="0037359A" w:rsidRPr="000A71B1" w:rsidTr="00031A3C">
        <w:tc>
          <w:tcPr>
            <w:tcW w:w="2802" w:type="dxa"/>
            <w:vMerge w:val="restart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4677" w:type="dxa"/>
          </w:tcPr>
          <w:p w:rsidR="0037359A" w:rsidRPr="000A71B1" w:rsidRDefault="0037359A" w:rsidP="00786D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с родителями   детей состоящих на ВШК</w:t>
            </w:r>
          </w:p>
        </w:tc>
        <w:tc>
          <w:tcPr>
            <w:tcW w:w="1560" w:type="dxa"/>
          </w:tcPr>
          <w:p w:rsidR="0037359A" w:rsidRPr="000A71B1" w:rsidRDefault="0037359A" w:rsidP="00593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необходимости </w:t>
            </w:r>
          </w:p>
        </w:tc>
        <w:tc>
          <w:tcPr>
            <w:tcW w:w="1559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4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</w:t>
            </w:r>
          </w:p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соц.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,п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сихолог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7359A" w:rsidRPr="000A71B1" w:rsidTr="00031A3C">
        <w:tc>
          <w:tcPr>
            <w:tcW w:w="2802" w:type="dxa"/>
            <w:vMerge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37359A" w:rsidRPr="000A71B1" w:rsidRDefault="0037359A" w:rsidP="0078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профилактики</w:t>
            </w:r>
          </w:p>
        </w:tc>
        <w:tc>
          <w:tcPr>
            <w:tcW w:w="1560" w:type="dxa"/>
          </w:tcPr>
          <w:p w:rsidR="0037359A" w:rsidRPr="000A71B1" w:rsidRDefault="0037359A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559" w:type="dxa"/>
          </w:tcPr>
          <w:p w:rsidR="0037359A" w:rsidRPr="000A71B1" w:rsidRDefault="0037359A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4" w:type="dxa"/>
          </w:tcPr>
          <w:p w:rsidR="0037359A" w:rsidRPr="000A71B1" w:rsidRDefault="0037359A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администрация школы</w:t>
            </w:r>
          </w:p>
        </w:tc>
      </w:tr>
      <w:tr w:rsidR="0037359A" w:rsidRPr="000A71B1" w:rsidTr="00031A3C">
        <w:tc>
          <w:tcPr>
            <w:tcW w:w="2802" w:type="dxa"/>
            <w:vMerge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37359A" w:rsidRPr="000A71B1" w:rsidRDefault="0037359A" w:rsidP="0078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 родительское собрание</w:t>
            </w:r>
          </w:p>
        </w:tc>
        <w:tc>
          <w:tcPr>
            <w:tcW w:w="1560" w:type="dxa"/>
          </w:tcPr>
          <w:p w:rsidR="0037359A" w:rsidRPr="000A71B1" w:rsidRDefault="0037359A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559" w:type="dxa"/>
          </w:tcPr>
          <w:p w:rsidR="0037359A" w:rsidRPr="000A71B1" w:rsidRDefault="0037359A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37359A" w:rsidRPr="000A71B1" w:rsidRDefault="0037359A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37359A" w:rsidRPr="000A71B1" w:rsidTr="00031A3C">
        <w:tc>
          <w:tcPr>
            <w:tcW w:w="2802" w:type="dxa"/>
            <w:vMerge w:val="restart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4677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 «Я выбираю здоровый образ жизни».</w:t>
            </w:r>
          </w:p>
        </w:tc>
        <w:tc>
          <w:tcPr>
            <w:tcW w:w="1560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 месяца</w:t>
            </w:r>
          </w:p>
        </w:tc>
        <w:tc>
          <w:tcPr>
            <w:tcW w:w="1559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37359A" w:rsidRPr="000A71B1" w:rsidTr="00031A3C">
        <w:tc>
          <w:tcPr>
            <w:tcW w:w="2802" w:type="dxa"/>
            <w:vMerge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37359A" w:rsidRPr="000A71B1" w:rsidRDefault="0037359A" w:rsidP="009B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на районных спортивных мероприятиях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районному плану</w:t>
            </w:r>
          </w:p>
        </w:tc>
        <w:tc>
          <w:tcPr>
            <w:tcW w:w="1559" w:type="dxa"/>
          </w:tcPr>
          <w:p w:rsidR="0037359A" w:rsidRPr="000A71B1" w:rsidRDefault="004364F1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 учителей физической культуры</w:t>
            </w:r>
          </w:p>
        </w:tc>
      </w:tr>
      <w:tr w:rsidR="0037359A" w:rsidRPr="000A71B1" w:rsidTr="00031A3C">
        <w:tc>
          <w:tcPr>
            <w:tcW w:w="2802" w:type="dxa"/>
            <w:vMerge w:val="restart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 в школе</w:t>
            </w:r>
          </w:p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4677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Учеба актива</w:t>
            </w:r>
          </w:p>
        </w:tc>
        <w:tc>
          <w:tcPr>
            <w:tcW w:w="1560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декабря</w:t>
            </w:r>
          </w:p>
        </w:tc>
        <w:tc>
          <w:tcPr>
            <w:tcW w:w="1559" w:type="dxa"/>
          </w:tcPr>
          <w:p w:rsidR="0037359A" w:rsidRPr="000A71B1" w:rsidRDefault="004364F1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</w:t>
            </w:r>
          </w:p>
        </w:tc>
      </w:tr>
      <w:tr w:rsidR="0037359A" w:rsidRPr="000A71B1" w:rsidTr="00031A3C">
        <w:tc>
          <w:tcPr>
            <w:tcW w:w="2802" w:type="dxa"/>
            <w:vMerge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республиканском конкурсе «Замечательный вожатый»</w:t>
            </w:r>
          </w:p>
        </w:tc>
        <w:tc>
          <w:tcPr>
            <w:tcW w:w="1560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37359A" w:rsidRPr="000A71B1" w:rsidRDefault="004364F1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Педагоги-организаторы, актив школы</w:t>
            </w:r>
          </w:p>
        </w:tc>
      </w:tr>
    </w:tbl>
    <w:p w:rsidR="00C97793" w:rsidRPr="000A71B1" w:rsidRDefault="00C97793" w:rsidP="00503CA6">
      <w:pPr>
        <w:tabs>
          <w:tab w:val="left" w:pos="5250"/>
        </w:tabs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</w:p>
    <w:p w:rsidR="000A71B1" w:rsidRDefault="000A71B1" w:rsidP="00503CA6">
      <w:pPr>
        <w:tabs>
          <w:tab w:val="left" w:pos="5250"/>
        </w:tabs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</w:p>
    <w:p w:rsidR="00593755" w:rsidRPr="000A71B1" w:rsidRDefault="00593755" w:rsidP="00503CA6">
      <w:pPr>
        <w:tabs>
          <w:tab w:val="left" w:pos="52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B1">
        <w:rPr>
          <w:rFonts w:ascii="Cambria" w:eastAsia="Times New Roman" w:hAnsi="Cambria" w:cs="Times New Roman"/>
          <w:b/>
          <w:sz w:val="24"/>
          <w:szCs w:val="24"/>
          <w:lang w:eastAsia="ru-RU"/>
        </w:rPr>
        <w:t>ФЕВРАЛЬ</w:t>
      </w:r>
    </w:p>
    <w:p w:rsidR="00593755" w:rsidRPr="000A71B1" w:rsidRDefault="00593755" w:rsidP="005937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Девиз месяца: «Месячник патриотического воспитания»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4677"/>
        <w:gridCol w:w="1560"/>
        <w:gridCol w:w="1559"/>
        <w:gridCol w:w="4394"/>
      </w:tblGrid>
      <w:tr w:rsidR="004364F1" w:rsidRPr="000A71B1" w:rsidTr="00031A3C">
        <w:tc>
          <w:tcPr>
            <w:tcW w:w="2802" w:type="dxa"/>
          </w:tcPr>
          <w:p w:rsidR="004364F1" w:rsidRPr="000A71B1" w:rsidRDefault="004364F1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4677" w:type="dxa"/>
            <w:vAlign w:val="center"/>
          </w:tcPr>
          <w:p w:rsidR="004364F1" w:rsidRPr="000A71B1" w:rsidRDefault="004364F1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560" w:type="dxa"/>
            <w:vAlign w:val="center"/>
          </w:tcPr>
          <w:p w:rsidR="004364F1" w:rsidRPr="000A71B1" w:rsidRDefault="004364F1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559" w:type="dxa"/>
          </w:tcPr>
          <w:p w:rsidR="004364F1" w:rsidRPr="000A71B1" w:rsidRDefault="004364F1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364F1" w:rsidRPr="000A71B1" w:rsidRDefault="004364F1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4394" w:type="dxa"/>
            <w:vAlign w:val="center"/>
          </w:tcPr>
          <w:p w:rsidR="004364F1" w:rsidRPr="000A71B1" w:rsidRDefault="004364F1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364F1" w:rsidRPr="000A71B1" w:rsidTr="00031A3C">
        <w:tc>
          <w:tcPr>
            <w:tcW w:w="2802" w:type="dxa"/>
            <w:vMerge w:val="restart"/>
          </w:tcPr>
          <w:p w:rsidR="004364F1" w:rsidRPr="000A71B1" w:rsidRDefault="004364F1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4677" w:type="dxa"/>
          </w:tcPr>
          <w:p w:rsidR="004364F1" w:rsidRPr="000A71B1" w:rsidRDefault="004364F1" w:rsidP="00983857">
            <w:pPr>
              <w:numPr>
                <w:ilvl w:val="0"/>
                <w:numId w:val="17"/>
              </w:num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в классах, посвященные Дню защитников Отечества.</w:t>
            </w:r>
          </w:p>
        </w:tc>
        <w:tc>
          <w:tcPr>
            <w:tcW w:w="1560" w:type="dxa"/>
          </w:tcPr>
          <w:p w:rsidR="004364F1" w:rsidRPr="000A71B1" w:rsidRDefault="004364F1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4364F1" w:rsidRPr="000A71B1" w:rsidRDefault="004364F1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364F1" w:rsidRPr="000A71B1" w:rsidRDefault="004364F1" w:rsidP="00C30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4364F1" w:rsidRPr="000A71B1" w:rsidRDefault="004364F1" w:rsidP="00C30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364F1" w:rsidRPr="000A71B1" w:rsidTr="00031A3C">
        <w:tc>
          <w:tcPr>
            <w:tcW w:w="2802" w:type="dxa"/>
            <w:vMerge/>
          </w:tcPr>
          <w:p w:rsidR="004364F1" w:rsidRPr="000A71B1" w:rsidRDefault="004364F1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4364F1" w:rsidRPr="000A71B1" w:rsidRDefault="004364F1" w:rsidP="009B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газеты «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Сабакташ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6» на тему:</w:t>
            </w:r>
          </w:p>
          <w:p w:rsidR="004364F1" w:rsidRPr="000A71B1" w:rsidRDefault="004364F1" w:rsidP="009B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 днем защитников Отечества»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</w:tcPr>
          <w:p w:rsidR="004364F1" w:rsidRPr="000A71B1" w:rsidRDefault="004364F1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 февраля</w:t>
            </w:r>
          </w:p>
        </w:tc>
        <w:tc>
          <w:tcPr>
            <w:tcW w:w="1559" w:type="dxa"/>
          </w:tcPr>
          <w:p w:rsidR="004364F1" w:rsidRPr="000A71B1" w:rsidRDefault="007901BC" w:rsidP="009B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4394" w:type="dxa"/>
          </w:tcPr>
          <w:p w:rsidR="004364F1" w:rsidRPr="000A71B1" w:rsidRDefault="007901BC" w:rsidP="00790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9в</w:t>
            </w:r>
            <w:r w:rsidR="004364F1"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Хафизова Т.М.</w:t>
            </w:r>
          </w:p>
        </w:tc>
      </w:tr>
      <w:tr w:rsidR="004364F1" w:rsidRPr="000A71B1" w:rsidTr="00031A3C">
        <w:tc>
          <w:tcPr>
            <w:tcW w:w="2802" w:type="dxa"/>
            <w:vMerge/>
          </w:tcPr>
          <w:p w:rsidR="004364F1" w:rsidRPr="000A71B1" w:rsidRDefault="004364F1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4364F1" w:rsidRPr="000A71B1" w:rsidRDefault="004364F1" w:rsidP="00C30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классный час для младшего звена: «Что мы Родиной зовем? Дом, в котором мы живем!»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</w:tcPr>
          <w:p w:rsidR="004364F1" w:rsidRPr="000A71B1" w:rsidRDefault="004364F1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февраля</w:t>
            </w:r>
          </w:p>
        </w:tc>
        <w:tc>
          <w:tcPr>
            <w:tcW w:w="1559" w:type="dxa"/>
          </w:tcPr>
          <w:p w:rsidR="004364F1" w:rsidRPr="000A71B1" w:rsidRDefault="004364F1" w:rsidP="009B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394" w:type="dxa"/>
          </w:tcPr>
          <w:p w:rsidR="004364F1" w:rsidRPr="000A71B1" w:rsidRDefault="004364F1" w:rsidP="009B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начальных классов</w:t>
            </w:r>
          </w:p>
        </w:tc>
      </w:tr>
      <w:tr w:rsidR="004364F1" w:rsidRPr="000A71B1" w:rsidTr="00031A3C">
        <w:tc>
          <w:tcPr>
            <w:tcW w:w="2802" w:type="dxa"/>
            <w:vMerge/>
          </w:tcPr>
          <w:p w:rsidR="004364F1" w:rsidRPr="000A71B1" w:rsidRDefault="004364F1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4364F1" w:rsidRPr="000A71B1" w:rsidRDefault="004364F1" w:rsidP="0043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«Путешествие в мир книг и знаний». Знакомство детей с историей книги от её истоков до настоящего времени. Древнейшие библиотеки мира </w:t>
            </w:r>
          </w:p>
        </w:tc>
        <w:tc>
          <w:tcPr>
            <w:tcW w:w="1560" w:type="dxa"/>
          </w:tcPr>
          <w:p w:rsidR="004364F1" w:rsidRPr="000A71B1" w:rsidRDefault="004364F1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559" w:type="dxa"/>
          </w:tcPr>
          <w:p w:rsidR="004364F1" w:rsidRPr="000A71B1" w:rsidRDefault="004364F1" w:rsidP="009B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4" w:type="dxa"/>
          </w:tcPr>
          <w:p w:rsidR="004364F1" w:rsidRPr="000A71B1" w:rsidRDefault="004364F1" w:rsidP="009B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</w:p>
        </w:tc>
      </w:tr>
      <w:tr w:rsidR="004364F1" w:rsidRPr="000A71B1" w:rsidTr="00031A3C">
        <w:tc>
          <w:tcPr>
            <w:tcW w:w="2802" w:type="dxa"/>
            <w:vMerge w:val="restart"/>
          </w:tcPr>
          <w:p w:rsidR="004364F1" w:rsidRPr="000A71B1" w:rsidRDefault="004364F1" w:rsidP="00A81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Нравственно-эстетическое</w:t>
            </w:r>
          </w:p>
          <w:p w:rsidR="004364F1" w:rsidRPr="000A71B1" w:rsidRDefault="004364F1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4677" w:type="dxa"/>
          </w:tcPr>
          <w:p w:rsidR="004364F1" w:rsidRPr="000A71B1" w:rsidRDefault="004364F1" w:rsidP="00C30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Открытое мероприятие для старшего звена «А ну ка, парни!». </w:t>
            </w:r>
          </w:p>
        </w:tc>
        <w:tc>
          <w:tcPr>
            <w:tcW w:w="1560" w:type="dxa"/>
          </w:tcPr>
          <w:p w:rsidR="004364F1" w:rsidRPr="000A71B1" w:rsidRDefault="004364F1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февраля</w:t>
            </w:r>
          </w:p>
        </w:tc>
        <w:tc>
          <w:tcPr>
            <w:tcW w:w="1559" w:type="dxa"/>
          </w:tcPr>
          <w:p w:rsidR="004364F1" w:rsidRPr="000A71B1" w:rsidRDefault="004364F1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4394" w:type="dxa"/>
          </w:tcPr>
          <w:p w:rsidR="004364F1" w:rsidRPr="000A71B1" w:rsidRDefault="007901BC" w:rsidP="00790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  <w:r w:rsidR="004364F1"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 Р.М.</w:t>
            </w:r>
            <w:r w:rsidR="004364F1"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Яманов Р.Р.</w:t>
            </w:r>
          </w:p>
        </w:tc>
      </w:tr>
      <w:tr w:rsidR="004364F1" w:rsidRPr="000A71B1" w:rsidTr="00031A3C">
        <w:tc>
          <w:tcPr>
            <w:tcW w:w="2802" w:type="dxa"/>
            <w:vMerge/>
          </w:tcPr>
          <w:p w:rsidR="004364F1" w:rsidRPr="000A71B1" w:rsidRDefault="004364F1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4364F1" w:rsidRPr="000A71B1" w:rsidRDefault="004364F1" w:rsidP="00C30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добрых дел – посещение и помощь ветеранам</w:t>
            </w:r>
          </w:p>
        </w:tc>
        <w:tc>
          <w:tcPr>
            <w:tcW w:w="1560" w:type="dxa"/>
          </w:tcPr>
          <w:p w:rsidR="004364F1" w:rsidRPr="000A71B1" w:rsidRDefault="004364F1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559" w:type="dxa"/>
          </w:tcPr>
          <w:p w:rsidR="004364F1" w:rsidRPr="000A71B1" w:rsidRDefault="004364F1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4364F1" w:rsidRPr="000A71B1" w:rsidRDefault="004364F1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Педагоги-организаторы, актив школы</w:t>
            </w:r>
          </w:p>
        </w:tc>
      </w:tr>
      <w:tr w:rsidR="004364F1" w:rsidRPr="000A71B1" w:rsidTr="00031A3C">
        <w:tc>
          <w:tcPr>
            <w:tcW w:w="2802" w:type="dxa"/>
            <w:vMerge/>
          </w:tcPr>
          <w:p w:rsidR="004364F1" w:rsidRPr="000A71B1" w:rsidRDefault="004364F1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4364F1" w:rsidRPr="000A71B1" w:rsidRDefault="004364F1" w:rsidP="00C30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районном этапе фестиваля «Созвездие –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Йолдызлык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dxa"/>
          </w:tcPr>
          <w:p w:rsidR="004364F1" w:rsidRPr="000A71B1" w:rsidRDefault="004364F1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4364F1" w:rsidRPr="000A71B1" w:rsidRDefault="004364F1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4364F1" w:rsidRPr="000A71B1" w:rsidRDefault="004364F1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Педагоги-организаторы, зам.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ВР, учитель музыки</w:t>
            </w:r>
          </w:p>
        </w:tc>
      </w:tr>
      <w:tr w:rsidR="004364F1" w:rsidRPr="000A71B1" w:rsidTr="00031A3C">
        <w:tc>
          <w:tcPr>
            <w:tcW w:w="2802" w:type="dxa"/>
            <w:vMerge w:val="restart"/>
          </w:tcPr>
          <w:p w:rsidR="004364F1" w:rsidRPr="000A71B1" w:rsidRDefault="004364F1" w:rsidP="00593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4677" w:type="dxa"/>
          </w:tcPr>
          <w:p w:rsidR="004364F1" w:rsidRPr="000A71B1" w:rsidRDefault="004364F1" w:rsidP="00C30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«Природа горько плачет»</w:t>
            </w:r>
          </w:p>
        </w:tc>
        <w:tc>
          <w:tcPr>
            <w:tcW w:w="1560" w:type="dxa"/>
          </w:tcPr>
          <w:p w:rsidR="004364F1" w:rsidRPr="000A71B1" w:rsidRDefault="004364F1" w:rsidP="00593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По плану </w:t>
            </w:r>
          </w:p>
          <w:p w:rsidR="004364F1" w:rsidRPr="000A71B1" w:rsidRDefault="004364F1" w:rsidP="00593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364F1" w:rsidRPr="000A71B1" w:rsidRDefault="004364F1" w:rsidP="00C30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4364F1" w:rsidRPr="000A71B1" w:rsidRDefault="004364F1" w:rsidP="00C30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педагоги-организаторы, зам.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</w:tc>
      </w:tr>
      <w:tr w:rsidR="004364F1" w:rsidRPr="000A71B1" w:rsidTr="00031A3C">
        <w:tc>
          <w:tcPr>
            <w:tcW w:w="2802" w:type="dxa"/>
            <w:vMerge/>
          </w:tcPr>
          <w:p w:rsidR="004364F1" w:rsidRPr="000A71B1" w:rsidRDefault="004364F1" w:rsidP="00593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4364F1" w:rsidRPr="000A71B1" w:rsidRDefault="004364F1" w:rsidP="00C30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самый чистый и уютный класс.</w:t>
            </w:r>
          </w:p>
        </w:tc>
        <w:tc>
          <w:tcPr>
            <w:tcW w:w="1560" w:type="dxa"/>
          </w:tcPr>
          <w:p w:rsidR="004364F1" w:rsidRPr="000A71B1" w:rsidRDefault="004364F1" w:rsidP="00593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20-25 февраля</w:t>
            </w:r>
          </w:p>
        </w:tc>
        <w:tc>
          <w:tcPr>
            <w:tcW w:w="1559" w:type="dxa"/>
          </w:tcPr>
          <w:p w:rsidR="004364F1" w:rsidRPr="000A71B1" w:rsidRDefault="004364F1" w:rsidP="00593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4364F1" w:rsidRPr="000A71B1" w:rsidRDefault="004364F1" w:rsidP="00593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364F1" w:rsidRPr="000A71B1" w:rsidTr="00031A3C">
        <w:tc>
          <w:tcPr>
            <w:tcW w:w="2802" w:type="dxa"/>
            <w:vMerge w:val="restart"/>
          </w:tcPr>
          <w:p w:rsidR="004364F1" w:rsidRPr="000A71B1" w:rsidRDefault="004364F1" w:rsidP="00593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4677" w:type="dxa"/>
          </w:tcPr>
          <w:p w:rsidR="004364F1" w:rsidRPr="000A71B1" w:rsidRDefault="004364F1" w:rsidP="00593755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и беседы с родителями</w:t>
            </w:r>
          </w:p>
        </w:tc>
        <w:tc>
          <w:tcPr>
            <w:tcW w:w="1560" w:type="dxa"/>
          </w:tcPr>
          <w:p w:rsidR="004364F1" w:rsidRPr="000A71B1" w:rsidRDefault="004364F1" w:rsidP="00593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4364F1" w:rsidRPr="000A71B1" w:rsidRDefault="004364F1" w:rsidP="00593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4" w:type="dxa"/>
          </w:tcPr>
          <w:p w:rsidR="004364F1" w:rsidRPr="000A71B1" w:rsidRDefault="004364F1" w:rsidP="00593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364F1" w:rsidRPr="000A71B1" w:rsidTr="00031A3C">
        <w:tc>
          <w:tcPr>
            <w:tcW w:w="2802" w:type="dxa"/>
            <w:vMerge/>
          </w:tcPr>
          <w:p w:rsidR="004364F1" w:rsidRPr="000A71B1" w:rsidRDefault="004364F1" w:rsidP="00593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4364F1" w:rsidRPr="000A71B1" w:rsidRDefault="004364F1" w:rsidP="003D6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профилактики</w:t>
            </w:r>
          </w:p>
        </w:tc>
        <w:tc>
          <w:tcPr>
            <w:tcW w:w="1560" w:type="dxa"/>
          </w:tcPr>
          <w:p w:rsidR="004364F1" w:rsidRPr="000A71B1" w:rsidRDefault="004364F1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559" w:type="dxa"/>
          </w:tcPr>
          <w:p w:rsidR="004364F1" w:rsidRPr="000A71B1" w:rsidRDefault="004364F1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4" w:type="dxa"/>
          </w:tcPr>
          <w:p w:rsidR="004364F1" w:rsidRPr="000A71B1" w:rsidRDefault="004364F1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администрация школы</w:t>
            </w:r>
          </w:p>
        </w:tc>
      </w:tr>
      <w:tr w:rsidR="004364F1" w:rsidRPr="000A71B1" w:rsidTr="00031A3C">
        <w:tc>
          <w:tcPr>
            <w:tcW w:w="2802" w:type="dxa"/>
          </w:tcPr>
          <w:p w:rsidR="004364F1" w:rsidRPr="000A71B1" w:rsidRDefault="004364F1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4677" w:type="dxa"/>
          </w:tcPr>
          <w:p w:rsidR="004364F1" w:rsidRPr="000A71B1" w:rsidRDefault="004364F1" w:rsidP="00C30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Зимняя спартакиада</w:t>
            </w:r>
          </w:p>
          <w:p w:rsidR="004364F1" w:rsidRPr="000A71B1" w:rsidRDefault="004364F1" w:rsidP="00C30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«Лыжные гонки»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</w:tcPr>
          <w:p w:rsidR="004364F1" w:rsidRPr="000A71B1" w:rsidRDefault="004364F1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районному плану</w:t>
            </w:r>
          </w:p>
        </w:tc>
        <w:tc>
          <w:tcPr>
            <w:tcW w:w="1559" w:type="dxa"/>
          </w:tcPr>
          <w:p w:rsidR="004364F1" w:rsidRPr="000A71B1" w:rsidRDefault="004364F1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4364F1" w:rsidRPr="000A71B1" w:rsidRDefault="004364F1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 учителей физкультуры</w:t>
            </w:r>
          </w:p>
        </w:tc>
      </w:tr>
      <w:tr w:rsidR="004364F1" w:rsidRPr="000A71B1" w:rsidTr="00031A3C">
        <w:tc>
          <w:tcPr>
            <w:tcW w:w="2802" w:type="dxa"/>
          </w:tcPr>
          <w:p w:rsidR="004364F1" w:rsidRPr="000A71B1" w:rsidRDefault="004364F1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 в школе</w:t>
            </w:r>
          </w:p>
          <w:p w:rsidR="004364F1" w:rsidRPr="000A71B1" w:rsidRDefault="004364F1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4677" w:type="dxa"/>
          </w:tcPr>
          <w:p w:rsidR="004364F1" w:rsidRPr="000A71B1" w:rsidRDefault="004364F1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Учеба актива </w:t>
            </w:r>
          </w:p>
        </w:tc>
        <w:tc>
          <w:tcPr>
            <w:tcW w:w="1560" w:type="dxa"/>
          </w:tcPr>
          <w:p w:rsidR="004364F1" w:rsidRPr="000A71B1" w:rsidRDefault="004364F1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февраля</w:t>
            </w:r>
          </w:p>
        </w:tc>
        <w:tc>
          <w:tcPr>
            <w:tcW w:w="1559" w:type="dxa"/>
          </w:tcPr>
          <w:p w:rsidR="004364F1" w:rsidRPr="000A71B1" w:rsidRDefault="004364F1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4364F1" w:rsidRPr="000A71B1" w:rsidRDefault="004364F1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</w:t>
            </w:r>
          </w:p>
        </w:tc>
      </w:tr>
    </w:tbl>
    <w:p w:rsidR="000A71B1" w:rsidRDefault="00593755" w:rsidP="000A71B1">
      <w:pPr>
        <w:tabs>
          <w:tab w:val="left" w:pos="300"/>
        </w:tabs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  <w:r w:rsidRPr="000A71B1">
        <w:rPr>
          <w:rFonts w:ascii="Cambria" w:eastAsia="Times New Roman" w:hAnsi="Cambria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</w:t>
      </w:r>
    </w:p>
    <w:p w:rsidR="00593755" w:rsidRPr="000A71B1" w:rsidRDefault="00593755" w:rsidP="000A71B1">
      <w:pPr>
        <w:tabs>
          <w:tab w:val="left" w:pos="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B1">
        <w:rPr>
          <w:rFonts w:ascii="Cambria" w:eastAsia="Times New Roman" w:hAnsi="Cambria" w:cs="Times New Roman"/>
          <w:b/>
          <w:sz w:val="24"/>
          <w:szCs w:val="24"/>
          <w:lang w:eastAsia="ru-RU"/>
        </w:rPr>
        <w:t>МАРТ</w:t>
      </w:r>
    </w:p>
    <w:p w:rsidR="00593755" w:rsidRPr="000A71B1" w:rsidRDefault="00593755" w:rsidP="005937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Девиз месяца: «Я и мое место в мире»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2"/>
        <w:gridCol w:w="4697"/>
        <w:gridCol w:w="1560"/>
        <w:gridCol w:w="1559"/>
        <w:gridCol w:w="4394"/>
      </w:tblGrid>
      <w:tr w:rsidR="00031A3C" w:rsidRPr="000A71B1" w:rsidTr="00031A3C">
        <w:tc>
          <w:tcPr>
            <w:tcW w:w="2782" w:type="dxa"/>
            <w:vAlign w:val="center"/>
          </w:tcPr>
          <w:p w:rsidR="00031A3C" w:rsidRPr="000A71B1" w:rsidRDefault="00031A3C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4697" w:type="dxa"/>
            <w:vAlign w:val="center"/>
          </w:tcPr>
          <w:p w:rsidR="00031A3C" w:rsidRPr="000A71B1" w:rsidRDefault="00031A3C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560" w:type="dxa"/>
            <w:vAlign w:val="center"/>
          </w:tcPr>
          <w:p w:rsidR="00031A3C" w:rsidRPr="000A71B1" w:rsidRDefault="00031A3C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559" w:type="dxa"/>
          </w:tcPr>
          <w:p w:rsidR="00031A3C" w:rsidRPr="000A71B1" w:rsidRDefault="00031A3C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1A3C" w:rsidRPr="000A71B1" w:rsidRDefault="00031A3C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4394" w:type="dxa"/>
            <w:vAlign w:val="center"/>
          </w:tcPr>
          <w:p w:rsidR="00031A3C" w:rsidRPr="000A71B1" w:rsidRDefault="00031A3C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31A3C" w:rsidRPr="000A71B1" w:rsidTr="00031A3C">
        <w:trPr>
          <w:trHeight w:val="831"/>
        </w:trPr>
        <w:tc>
          <w:tcPr>
            <w:tcW w:w="2782" w:type="dxa"/>
            <w:vMerge w:val="restart"/>
            <w:vAlign w:val="center"/>
          </w:tcPr>
          <w:p w:rsidR="00031A3C" w:rsidRPr="000A71B1" w:rsidRDefault="00031A3C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4697" w:type="dxa"/>
          </w:tcPr>
          <w:p w:rsidR="00031A3C" w:rsidRPr="000A71B1" w:rsidRDefault="00031A3C" w:rsidP="00AA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 на тему: «Как ладить с людьми» (любить, строить взаимоотношения, находить понимание 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взрослыми, дружить с товарищами).</w:t>
            </w:r>
          </w:p>
        </w:tc>
        <w:tc>
          <w:tcPr>
            <w:tcW w:w="1560" w:type="dxa"/>
          </w:tcPr>
          <w:p w:rsidR="00031A3C" w:rsidRPr="000A71B1" w:rsidRDefault="00031A3C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марта</w:t>
            </w:r>
          </w:p>
        </w:tc>
        <w:tc>
          <w:tcPr>
            <w:tcW w:w="1559" w:type="dxa"/>
          </w:tcPr>
          <w:p w:rsidR="00031A3C" w:rsidRPr="000A71B1" w:rsidRDefault="00031A3C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</w:tc>
        <w:tc>
          <w:tcPr>
            <w:tcW w:w="4394" w:type="dxa"/>
          </w:tcPr>
          <w:p w:rsidR="00031A3C" w:rsidRPr="000A71B1" w:rsidRDefault="00031A3C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31A3C" w:rsidRPr="000A71B1" w:rsidTr="00031A3C">
        <w:trPr>
          <w:trHeight w:val="831"/>
        </w:trPr>
        <w:tc>
          <w:tcPr>
            <w:tcW w:w="2782" w:type="dxa"/>
            <w:vMerge/>
            <w:vAlign w:val="center"/>
          </w:tcPr>
          <w:p w:rsidR="00031A3C" w:rsidRPr="000A71B1" w:rsidRDefault="00031A3C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7" w:type="dxa"/>
          </w:tcPr>
          <w:p w:rsidR="00031A3C" w:rsidRPr="000A71B1" w:rsidRDefault="00031A3C" w:rsidP="00AA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среди учащихся 5-8 классов на лучший плакат антикоррупционной направленности.</w:t>
            </w:r>
          </w:p>
        </w:tc>
        <w:tc>
          <w:tcPr>
            <w:tcW w:w="1560" w:type="dxa"/>
          </w:tcPr>
          <w:p w:rsidR="00031A3C" w:rsidRPr="000A71B1" w:rsidRDefault="00031A3C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14-19 марта</w:t>
            </w:r>
          </w:p>
        </w:tc>
        <w:tc>
          <w:tcPr>
            <w:tcW w:w="1559" w:type="dxa"/>
          </w:tcPr>
          <w:p w:rsidR="00031A3C" w:rsidRPr="000A71B1" w:rsidRDefault="00031A3C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4394" w:type="dxa"/>
          </w:tcPr>
          <w:p w:rsidR="00031A3C" w:rsidRPr="000A71B1" w:rsidRDefault="00031A3C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Педагоги-организаторы, зам.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ВР, классные руководители</w:t>
            </w:r>
          </w:p>
        </w:tc>
      </w:tr>
      <w:tr w:rsidR="00031A3C" w:rsidRPr="000A71B1" w:rsidTr="00031A3C">
        <w:trPr>
          <w:trHeight w:val="554"/>
        </w:trPr>
        <w:tc>
          <w:tcPr>
            <w:tcW w:w="2782" w:type="dxa"/>
            <w:vMerge/>
            <w:vAlign w:val="center"/>
          </w:tcPr>
          <w:p w:rsidR="00031A3C" w:rsidRPr="000A71B1" w:rsidRDefault="00031A3C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7" w:type="dxa"/>
          </w:tcPr>
          <w:p w:rsidR="00031A3C" w:rsidRPr="000A71B1" w:rsidRDefault="00031A3C" w:rsidP="00AA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республиканском конкурсе «Территория закона»</w:t>
            </w:r>
          </w:p>
        </w:tc>
        <w:tc>
          <w:tcPr>
            <w:tcW w:w="1560" w:type="dxa"/>
          </w:tcPr>
          <w:p w:rsidR="00031A3C" w:rsidRPr="000A71B1" w:rsidRDefault="00031A3C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 марта</w:t>
            </w:r>
          </w:p>
        </w:tc>
        <w:tc>
          <w:tcPr>
            <w:tcW w:w="1559" w:type="dxa"/>
          </w:tcPr>
          <w:p w:rsidR="00031A3C" w:rsidRPr="000A71B1" w:rsidRDefault="00031A3C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4" w:type="dxa"/>
          </w:tcPr>
          <w:p w:rsidR="00031A3C" w:rsidRPr="000A71B1" w:rsidRDefault="00031A3C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Педагоги-организаторы, зам.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ВР,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</w:p>
        </w:tc>
      </w:tr>
      <w:tr w:rsidR="00031A3C" w:rsidRPr="000A71B1" w:rsidTr="00031A3C">
        <w:trPr>
          <w:trHeight w:val="554"/>
        </w:trPr>
        <w:tc>
          <w:tcPr>
            <w:tcW w:w="2782" w:type="dxa"/>
            <w:vMerge/>
            <w:vAlign w:val="center"/>
          </w:tcPr>
          <w:p w:rsidR="00031A3C" w:rsidRPr="000A71B1" w:rsidRDefault="00031A3C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7" w:type="dxa"/>
          </w:tcPr>
          <w:p w:rsidR="00031A3C" w:rsidRPr="000A71B1" w:rsidRDefault="00031A3C" w:rsidP="00031A3C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Библиотечный урок:</w:t>
            </w:r>
            <w:r w:rsidRPr="000A71B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0A7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«Словари – наши помощники» </w:t>
            </w:r>
          </w:p>
        </w:tc>
        <w:tc>
          <w:tcPr>
            <w:tcW w:w="1560" w:type="dxa"/>
          </w:tcPr>
          <w:p w:rsidR="00031A3C" w:rsidRPr="000A71B1" w:rsidRDefault="00031A3C" w:rsidP="00EE49D2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559" w:type="dxa"/>
          </w:tcPr>
          <w:p w:rsidR="00031A3C" w:rsidRPr="000A71B1" w:rsidRDefault="00031A3C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4" w:type="dxa"/>
          </w:tcPr>
          <w:p w:rsidR="00031A3C" w:rsidRPr="000A71B1" w:rsidRDefault="00031A3C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</w:p>
        </w:tc>
      </w:tr>
      <w:tr w:rsidR="00031A3C" w:rsidRPr="000A71B1" w:rsidTr="00031A3C">
        <w:tc>
          <w:tcPr>
            <w:tcW w:w="2782" w:type="dxa"/>
            <w:vMerge w:val="restart"/>
            <w:vAlign w:val="center"/>
          </w:tcPr>
          <w:p w:rsidR="00031A3C" w:rsidRPr="000A71B1" w:rsidRDefault="00031A3C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Нравственно-эстетическое</w:t>
            </w:r>
          </w:p>
          <w:p w:rsidR="00031A3C" w:rsidRPr="000A71B1" w:rsidRDefault="00031A3C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4697" w:type="dxa"/>
          </w:tcPr>
          <w:p w:rsidR="00031A3C" w:rsidRPr="000A71B1" w:rsidRDefault="00031A3C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Конкурсная программа для девушек: «А ну ка девушки!»</w:t>
            </w:r>
          </w:p>
        </w:tc>
        <w:tc>
          <w:tcPr>
            <w:tcW w:w="1560" w:type="dxa"/>
          </w:tcPr>
          <w:p w:rsidR="00031A3C" w:rsidRPr="000A71B1" w:rsidRDefault="00031A3C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</w:t>
            </w:r>
          </w:p>
        </w:tc>
        <w:tc>
          <w:tcPr>
            <w:tcW w:w="1559" w:type="dxa"/>
          </w:tcPr>
          <w:p w:rsidR="00031A3C" w:rsidRPr="000A71B1" w:rsidRDefault="00031A3C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4394" w:type="dxa"/>
          </w:tcPr>
          <w:p w:rsidR="00031A3C" w:rsidRPr="000A71B1" w:rsidRDefault="00A81B4E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11а </w:t>
            </w:r>
            <w:r w:rsidR="00031A3C"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Белоусова М.И.</w:t>
            </w:r>
          </w:p>
          <w:p w:rsidR="00031A3C" w:rsidRPr="000A71B1" w:rsidRDefault="00031A3C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1A3C" w:rsidRPr="000A71B1" w:rsidTr="00031A3C">
        <w:tc>
          <w:tcPr>
            <w:tcW w:w="2782" w:type="dxa"/>
            <w:vMerge/>
            <w:vAlign w:val="center"/>
          </w:tcPr>
          <w:p w:rsidR="00031A3C" w:rsidRPr="000A71B1" w:rsidRDefault="00031A3C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7" w:type="dxa"/>
          </w:tcPr>
          <w:p w:rsidR="00031A3C" w:rsidRPr="000A71B1" w:rsidRDefault="00031A3C" w:rsidP="00AA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школьной газеты: «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Сабакташ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№7» на тему: «С международным женским днем»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</w:tcPr>
          <w:p w:rsidR="00031A3C" w:rsidRPr="000A71B1" w:rsidRDefault="00031A3C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 марта</w:t>
            </w:r>
          </w:p>
        </w:tc>
        <w:tc>
          <w:tcPr>
            <w:tcW w:w="1559" w:type="dxa"/>
          </w:tcPr>
          <w:p w:rsidR="00031A3C" w:rsidRPr="000A71B1" w:rsidRDefault="00A81B4E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4394" w:type="dxa"/>
          </w:tcPr>
          <w:p w:rsidR="00031A3C" w:rsidRPr="000A71B1" w:rsidRDefault="00A81B4E" w:rsidP="00A81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9б </w:t>
            </w:r>
            <w:r w:rsidR="00031A3C"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 Р.М.</w:t>
            </w:r>
          </w:p>
        </w:tc>
      </w:tr>
      <w:tr w:rsidR="00031A3C" w:rsidRPr="000A71B1" w:rsidTr="00031A3C">
        <w:tc>
          <w:tcPr>
            <w:tcW w:w="2782" w:type="dxa"/>
            <w:vMerge w:val="restart"/>
            <w:vAlign w:val="center"/>
          </w:tcPr>
          <w:p w:rsidR="00031A3C" w:rsidRPr="000A71B1" w:rsidRDefault="00031A3C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Экологическое </w:t>
            </w:r>
          </w:p>
          <w:p w:rsidR="00031A3C" w:rsidRPr="000A71B1" w:rsidRDefault="00031A3C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4697" w:type="dxa"/>
          </w:tcPr>
          <w:p w:rsidR="00031A3C" w:rsidRPr="000A71B1" w:rsidRDefault="00031A3C" w:rsidP="00FA0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десанты по уборке территории «Парка Победы», школы.</w:t>
            </w:r>
          </w:p>
        </w:tc>
        <w:tc>
          <w:tcPr>
            <w:tcW w:w="1560" w:type="dxa"/>
          </w:tcPr>
          <w:p w:rsidR="00031A3C" w:rsidRPr="000A71B1" w:rsidRDefault="00031A3C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 месяца</w:t>
            </w:r>
          </w:p>
          <w:p w:rsidR="00031A3C" w:rsidRPr="000A71B1" w:rsidRDefault="00031A3C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31A3C" w:rsidRPr="000A71B1" w:rsidRDefault="00031A3C" w:rsidP="00FA0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031A3C" w:rsidRPr="000A71B1" w:rsidRDefault="00031A3C" w:rsidP="00FA0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уководители, завхоз</w:t>
            </w:r>
          </w:p>
        </w:tc>
      </w:tr>
      <w:tr w:rsidR="00031A3C" w:rsidRPr="000A71B1" w:rsidTr="00031A3C">
        <w:tc>
          <w:tcPr>
            <w:tcW w:w="2782" w:type="dxa"/>
            <w:vMerge/>
            <w:vAlign w:val="center"/>
          </w:tcPr>
          <w:p w:rsidR="00031A3C" w:rsidRPr="000A71B1" w:rsidRDefault="00031A3C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7" w:type="dxa"/>
          </w:tcPr>
          <w:p w:rsidR="00031A3C" w:rsidRPr="000A71B1" w:rsidRDefault="00031A3C" w:rsidP="00FA0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«Лучший скворечник»</w:t>
            </w:r>
          </w:p>
        </w:tc>
        <w:tc>
          <w:tcPr>
            <w:tcW w:w="1560" w:type="dxa"/>
          </w:tcPr>
          <w:p w:rsidR="00031A3C" w:rsidRPr="000A71B1" w:rsidRDefault="00031A3C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 марта</w:t>
            </w:r>
          </w:p>
        </w:tc>
        <w:tc>
          <w:tcPr>
            <w:tcW w:w="1559" w:type="dxa"/>
          </w:tcPr>
          <w:p w:rsidR="00031A3C" w:rsidRPr="000A71B1" w:rsidRDefault="00031A3C" w:rsidP="00FA0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031A3C" w:rsidRPr="000A71B1" w:rsidRDefault="00031A3C" w:rsidP="00FA0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Педагоги-организаторы, актив школы</w:t>
            </w:r>
          </w:p>
        </w:tc>
      </w:tr>
      <w:tr w:rsidR="00031A3C" w:rsidRPr="000A71B1" w:rsidTr="00031A3C">
        <w:tc>
          <w:tcPr>
            <w:tcW w:w="2782" w:type="dxa"/>
            <w:vMerge w:val="restart"/>
            <w:vAlign w:val="center"/>
          </w:tcPr>
          <w:p w:rsidR="00031A3C" w:rsidRPr="000A71B1" w:rsidRDefault="00031A3C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4697" w:type="dxa"/>
          </w:tcPr>
          <w:p w:rsidR="00031A3C" w:rsidRPr="000A71B1" w:rsidRDefault="00031A3C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 -  педагогический консилиум для родителей, испытывающих трудности в воспитании своих детей.</w:t>
            </w:r>
          </w:p>
        </w:tc>
        <w:tc>
          <w:tcPr>
            <w:tcW w:w="1560" w:type="dxa"/>
          </w:tcPr>
          <w:p w:rsidR="00031A3C" w:rsidRPr="000A71B1" w:rsidRDefault="00031A3C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графику </w:t>
            </w:r>
          </w:p>
        </w:tc>
        <w:tc>
          <w:tcPr>
            <w:tcW w:w="1559" w:type="dxa"/>
          </w:tcPr>
          <w:p w:rsidR="00031A3C" w:rsidRPr="000A71B1" w:rsidRDefault="00031A3C" w:rsidP="00FA0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4" w:type="dxa"/>
          </w:tcPr>
          <w:p w:rsidR="00031A3C" w:rsidRPr="000A71B1" w:rsidRDefault="00031A3C" w:rsidP="00FA0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классные руководители, социальный педагог, психолог </w:t>
            </w:r>
          </w:p>
        </w:tc>
      </w:tr>
      <w:tr w:rsidR="00031A3C" w:rsidRPr="000A71B1" w:rsidTr="00031A3C">
        <w:tc>
          <w:tcPr>
            <w:tcW w:w="2782" w:type="dxa"/>
            <w:vMerge/>
            <w:vAlign w:val="center"/>
          </w:tcPr>
          <w:p w:rsidR="00031A3C" w:rsidRPr="000A71B1" w:rsidRDefault="00031A3C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7" w:type="dxa"/>
          </w:tcPr>
          <w:p w:rsidR="00031A3C" w:rsidRPr="000A71B1" w:rsidRDefault="00031A3C" w:rsidP="003D6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профилактики</w:t>
            </w:r>
          </w:p>
        </w:tc>
        <w:tc>
          <w:tcPr>
            <w:tcW w:w="1560" w:type="dxa"/>
          </w:tcPr>
          <w:p w:rsidR="00031A3C" w:rsidRPr="000A71B1" w:rsidRDefault="00031A3C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559" w:type="dxa"/>
          </w:tcPr>
          <w:p w:rsidR="00031A3C" w:rsidRPr="000A71B1" w:rsidRDefault="00031A3C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4" w:type="dxa"/>
          </w:tcPr>
          <w:p w:rsidR="00031A3C" w:rsidRPr="000A71B1" w:rsidRDefault="00031A3C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администрация школы</w:t>
            </w:r>
          </w:p>
        </w:tc>
      </w:tr>
      <w:tr w:rsidR="00031A3C" w:rsidRPr="000A71B1" w:rsidTr="00031A3C">
        <w:tc>
          <w:tcPr>
            <w:tcW w:w="2782" w:type="dxa"/>
            <w:vAlign w:val="center"/>
          </w:tcPr>
          <w:p w:rsidR="00031A3C" w:rsidRPr="000A71B1" w:rsidRDefault="00031A3C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4697" w:type="dxa"/>
          </w:tcPr>
          <w:p w:rsidR="00031A3C" w:rsidRPr="000A71B1" w:rsidRDefault="00031A3C" w:rsidP="00AA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по ПДД и безопасности жизни: «Осторожно – тонкий лёд!»</w:t>
            </w:r>
          </w:p>
        </w:tc>
        <w:tc>
          <w:tcPr>
            <w:tcW w:w="1560" w:type="dxa"/>
          </w:tcPr>
          <w:p w:rsidR="00031A3C" w:rsidRPr="000A71B1" w:rsidRDefault="00031A3C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559" w:type="dxa"/>
          </w:tcPr>
          <w:p w:rsidR="00031A3C" w:rsidRPr="000A71B1" w:rsidRDefault="00031A3C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031A3C" w:rsidRPr="000A71B1" w:rsidRDefault="00031A3C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31A3C" w:rsidRPr="000A71B1" w:rsidTr="00031A3C">
        <w:tc>
          <w:tcPr>
            <w:tcW w:w="2782" w:type="dxa"/>
            <w:vAlign w:val="center"/>
          </w:tcPr>
          <w:p w:rsidR="00031A3C" w:rsidRPr="000A71B1" w:rsidRDefault="00031A3C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 в школе</w:t>
            </w:r>
          </w:p>
          <w:p w:rsidR="00031A3C" w:rsidRPr="000A71B1" w:rsidRDefault="00031A3C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4697" w:type="dxa"/>
          </w:tcPr>
          <w:p w:rsidR="00031A3C" w:rsidRPr="000A71B1" w:rsidRDefault="00031A3C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Учеба актива.</w:t>
            </w:r>
          </w:p>
        </w:tc>
        <w:tc>
          <w:tcPr>
            <w:tcW w:w="1560" w:type="dxa"/>
          </w:tcPr>
          <w:p w:rsidR="00031A3C" w:rsidRPr="000A71B1" w:rsidRDefault="00031A3C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марта</w:t>
            </w:r>
          </w:p>
        </w:tc>
        <w:tc>
          <w:tcPr>
            <w:tcW w:w="1559" w:type="dxa"/>
          </w:tcPr>
          <w:p w:rsidR="00031A3C" w:rsidRPr="000A71B1" w:rsidRDefault="00031A3C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031A3C" w:rsidRPr="000A71B1" w:rsidRDefault="00031A3C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</w:t>
            </w:r>
          </w:p>
        </w:tc>
      </w:tr>
    </w:tbl>
    <w:p w:rsidR="00C97793" w:rsidRPr="000A71B1" w:rsidRDefault="00C97793" w:rsidP="00864E0C">
      <w:pPr>
        <w:tabs>
          <w:tab w:val="left" w:pos="300"/>
        </w:tabs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</w:p>
    <w:p w:rsidR="00864E0C" w:rsidRPr="000A71B1" w:rsidRDefault="00864E0C" w:rsidP="00864E0C">
      <w:pPr>
        <w:tabs>
          <w:tab w:val="left" w:pos="300"/>
        </w:tabs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  <w:r w:rsidRPr="000A71B1">
        <w:rPr>
          <w:rFonts w:ascii="Cambria" w:eastAsia="Times New Roman" w:hAnsi="Cambria" w:cs="Times New Roman"/>
          <w:b/>
          <w:sz w:val="24"/>
          <w:szCs w:val="24"/>
          <w:lang w:eastAsia="ru-RU"/>
        </w:rPr>
        <w:t>АПРЕЛЬ</w:t>
      </w:r>
    </w:p>
    <w:p w:rsidR="00864E0C" w:rsidRPr="000A71B1" w:rsidRDefault="00864E0C" w:rsidP="00864E0C">
      <w:pPr>
        <w:tabs>
          <w:tab w:val="left" w:pos="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Девиз месяца: «За здоровый образ жизни!»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4677"/>
        <w:gridCol w:w="1560"/>
        <w:gridCol w:w="1559"/>
        <w:gridCol w:w="4394"/>
      </w:tblGrid>
      <w:tr w:rsidR="00031A3C" w:rsidRPr="000A71B1" w:rsidTr="00031A3C">
        <w:tc>
          <w:tcPr>
            <w:tcW w:w="2802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4677" w:type="dxa"/>
            <w:vAlign w:val="center"/>
          </w:tcPr>
          <w:p w:rsidR="00031A3C" w:rsidRPr="000A71B1" w:rsidRDefault="00031A3C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560" w:type="dxa"/>
            <w:vAlign w:val="center"/>
          </w:tcPr>
          <w:p w:rsidR="00031A3C" w:rsidRPr="000A71B1" w:rsidRDefault="00031A3C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559" w:type="dxa"/>
          </w:tcPr>
          <w:p w:rsidR="00031A3C" w:rsidRPr="000A71B1" w:rsidRDefault="00031A3C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1A3C" w:rsidRPr="000A71B1" w:rsidRDefault="00031A3C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4394" w:type="dxa"/>
            <w:vAlign w:val="center"/>
          </w:tcPr>
          <w:p w:rsidR="00031A3C" w:rsidRPr="000A71B1" w:rsidRDefault="00031A3C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31A3C" w:rsidRPr="000A71B1" w:rsidTr="00031A3C">
        <w:tc>
          <w:tcPr>
            <w:tcW w:w="2802" w:type="dxa"/>
            <w:vMerge w:val="restart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4677" w:type="dxa"/>
          </w:tcPr>
          <w:p w:rsidR="00031A3C" w:rsidRPr="000A71B1" w:rsidRDefault="00031A3C" w:rsidP="00864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 час «Человек и вселенная»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59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31A3C" w:rsidRPr="000A71B1" w:rsidTr="00031A3C">
        <w:trPr>
          <w:trHeight w:val="779"/>
        </w:trPr>
        <w:tc>
          <w:tcPr>
            <w:tcW w:w="2802" w:type="dxa"/>
            <w:vMerge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031A3C" w:rsidRPr="000A71B1" w:rsidRDefault="00031A3C" w:rsidP="00864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школьной газеты «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Сабакташ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8» на тему «МБОУ АСОШ№2 территория свободная от коррупции»</w:t>
            </w:r>
          </w:p>
        </w:tc>
        <w:tc>
          <w:tcPr>
            <w:tcW w:w="1560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 апреля</w:t>
            </w:r>
          </w:p>
        </w:tc>
        <w:tc>
          <w:tcPr>
            <w:tcW w:w="1559" w:type="dxa"/>
          </w:tcPr>
          <w:p w:rsidR="00031A3C" w:rsidRPr="000A71B1" w:rsidRDefault="00A81B4E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94" w:type="dxa"/>
          </w:tcPr>
          <w:p w:rsidR="00031A3C" w:rsidRPr="000A71B1" w:rsidRDefault="00A81B4E" w:rsidP="00A81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031A3C"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Г.Д.</w:t>
            </w:r>
          </w:p>
        </w:tc>
      </w:tr>
      <w:tr w:rsidR="00031A3C" w:rsidRPr="000A71B1" w:rsidTr="00031A3C">
        <w:trPr>
          <w:trHeight w:val="442"/>
        </w:trPr>
        <w:tc>
          <w:tcPr>
            <w:tcW w:w="2802" w:type="dxa"/>
            <w:vMerge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031A3C" w:rsidRPr="000A71B1" w:rsidRDefault="00031A3C" w:rsidP="00864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ветеранами  ВОВ</w:t>
            </w:r>
          </w:p>
        </w:tc>
        <w:tc>
          <w:tcPr>
            <w:tcW w:w="1560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559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Педагоги-организаторы, зам.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</w:tc>
      </w:tr>
      <w:tr w:rsidR="00031A3C" w:rsidRPr="000A71B1" w:rsidTr="00031A3C">
        <w:trPr>
          <w:trHeight w:val="442"/>
        </w:trPr>
        <w:tc>
          <w:tcPr>
            <w:tcW w:w="2802" w:type="dxa"/>
            <w:vMerge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031A3C" w:rsidRPr="000A71B1" w:rsidRDefault="00031A3C" w:rsidP="00864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акции «Подарок ветерану»</w:t>
            </w:r>
          </w:p>
        </w:tc>
        <w:tc>
          <w:tcPr>
            <w:tcW w:w="1560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559" w:type="dxa"/>
          </w:tcPr>
          <w:p w:rsidR="00031A3C" w:rsidRPr="000A71B1" w:rsidRDefault="00031A3C" w:rsidP="00BA5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394" w:type="dxa"/>
          </w:tcPr>
          <w:p w:rsidR="00031A3C" w:rsidRPr="000A71B1" w:rsidRDefault="00031A3C" w:rsidP="00BA5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Педагоги-организаторы, </w:t>
            </w:r>
          </w:p>
        </w:tc>
      </w:tr>
      <w:tr w:rsidR="00031A3C" w:rsidRPr="000A71B1" w:rsidTr="00031A3C">
        <w:trPr>
          <w:trHeight w:val="442"/>
        </w:trPr>
        <w:tc>
          <w:tcPr>
            <w:tcW w:w="2802" w:type="dxa"/>
            <w:vMerge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031A3C" w:rsidRPr="000A71B1" w:rsidRDefault="00031A3C" w:rsidP="00031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Беседа о сохранности учебников.</w:t>
            </w:r>
            <w:r w:rsidRPr="000A71B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«Какой я ученик, расскажет мой учебник» </w:t>
            </w:r>
          </w:p>
        </w:tc>
        <w:tc>
          <w:tcPr>
            <w:tcW w:w="1560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559" w:type="dxa"/>
          </w:tcPr>
          <w:p w:rsidR="00031A3C" w:rsidRPr="000A71B1" w:rsidRDefault="00031A3C" w:rsidP="00BA5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4" w:type="dxa"/>
          </w:tcPr>
          <w:p w:rsidR="00031A3C" w:rsidRPr="000A71B1" w:rsidRDefault="00031A3C" w:rsidP="00BA5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31A3C" w:rsidRPr="000A71B1" w:rsidTr="00031A3C">
        <w:trPr>
          <w:trHeight w:val="553"/>
        </w:trPr>
        <w:tc>
          <w:tcPr>
            <w:tcW w:w="2802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Нравственно-эстетическое</w:t>
            </w:r>
          </w:p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4677" w:type="dxa"/>
          </w:tcPr>
          <w:p w:rsidR="00031A3C" w:rsidRPr="000A71B1" w:rsidRDefault="00031A3C" w:rsidP="00864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карикатур и школьных анекдотов «От улыбки станет всем светлей»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</w:t>
            </w:r>
          </w:p>
        </w:tc>
        <w:tc>
          <w:tcPr>
            <w:tcW w:w="1559" w:type="dxa"/>
          </w:tcPr>
          <w:p w:rsidR="00031A3C" w:rsidRPr="000A71B1" w:rsidRDefault="00031A3C" w:rsidP="00864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4394" w:type="dxa"/>
          </w:tcPr>
          <w:p w:rsidR="00031A3C" w:rsidRPr="000A71B1" w:rsidRDefault="00031A3C" w:rsidP="00864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активы, педагоги-организаторы</w:t>
            </w:r>
          </w:p>
        </w:tc>
      </w:tr>
      <w:tr w:rsidR="00031A3C" w:rsidRPr="000A71B1" w:rsidTr="00031A3C">
        <w:trPr>
          <w:trHeight w:val="333"/>
        </w:trPr>
        <w:tc>
          <w:tcPr>
            <w:tcW w:w="2802" w:type="dxa"/>
          </w:tcPr>
          <w:p w:rsidR="00031A3C" w:rsidRPr="000A71B1" w:rsidRDefault="00031A3C" w:rsidP="00171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4677" w:type="dxa"/>
          </w:tcPr>
          <w:p w:rsidR="00031A3C" w:rsidRPr="000A71B1" w:rsidRDefault="00031A3C" w:rsidP="00171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Дня птиц!</w:t>
            </w:r>
          </w:p>
        </w:tc>
        <w:tc>
          <w:tcPr>
            <w:tcW w:w="1560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559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1-8</w:t>
            </w:r>
          </w:p>
        </w:tc>
        <w:tc>
          <w:tcPr>
            <w:tcW w:w="4394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Педагоги-организаторы, актив школы</w:t>
            </w:r>
          </w:p>
        </w:tc>
      </w:tr>
      <w:tr w:rsidR="00031A3C" w:rsidRPr="000A71B1" w:rsidTr="00031A3C">
        <w:tc>
          <w:tcPr>
            <w:tcW w:w="2802" w:type="dxa"/>
            <w:vMerge w:val="restart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4677" w:type="dxa"/>
          </w:tcPr>
          <w:p w:rsidR="00031A3C" w:rsidRPr="000A71B1" w:rsidRDefault="00031A3C" w:rsidP="00864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на тему: «Профилактика вирусных заболеваний», «Профилактика травматизма».</w:t>
            </w:r>
          </w:p>
        </w:tc>
        <w:tc>
          <w:tcPr>
            <w:tcW w:w="1560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апреля</w:t>
            </w:r>
          </w:p>
        </w:tc>
        <w:tc>
          <w:tcPr>
            <w:tcW w:w="1559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31A3C" w:rsidRPr="000A71B1" w:rsidTr="00031A3C">
        <w:tc>
          <w:tcPr>
            <w:tcW w:w="2802" w:type="dxa"/>
            <w:vMerge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031A3C" w:rsidRPr="000A71B1" w:rsidRDefault="00031A3C" w:rsidP="00864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«Как пережить экзамены?», «Экзамены. Стресс», тренинги</w:t>
            </w:r>
          </w:p>
        </w:tc>
        <w:tc>
          <w:tcPr>
            <w:tcW w:w="1560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559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9,11</w:t>
            </w:r>
          </w:p>
        </w:tc>
        <w:tc>
          <w:tcPr>
            <w:tcW w:w="4394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031A3C" w:rsidRPr="000A71B1" w:rsidTr="00031A3C">
        <w:tc>
          <w:tcPr>
            <w:tcW w:w="2802" w:type="dxa"/>
            <w:vMerge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031A3C" w:rsidRPr="000A71B1" w:rsidRDefault="00031A3C" w:rsidP="00864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ЗОЖ с применением ИКТ.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аперля</w:t>
            </w:r>
            <w:proofErr w:type="spellEnd"/>
          </w:p>
        </w:tc>
        <w:tc>
          <w:tcPr>
            <w:tcW w:w="1559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31A3C" w:rsidRPr="000A71B1" w:rsidTr="00031A3C">
        <w:trPr>
          <w:trHeight w:val="415"/>
        </w:trPr>
        <w:tc>
          <w:tcPr>
            <w:tcW w:w="2802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4677" w:type="dxa"/>
          </w:tcPr>
          <w:p w:rsidR="00031A3C" w:rsidRPr="000A71B1" w:rsidRDefault="00031A3C" w:rsidP="00864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субботники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559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31A3C" w:rsidRPr="000A71B1" w:rsidTr="00031A3C">
        <w:trPr>
          <w:trHeight w:val="565"/>
        </w:trPr>
        <w:tc>
          <w:tcPr>
            <w:tcW w:w="2802" w:type="dxa"/>
            <w:vMerge w:val="restart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4677" w:type="dxa"/>
          </w:tcPr>
          <w:p w:rsidR="00031A3C" w:rsidRPr="000A71B1" w:rsidRDefault="00031A3C" w:rsidP="00171E78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и беседы с родителями</w:t>
            </w:r>
          </w:p>
        </w:tc>
        <w:tc>
          <w:tcPr>
            <w:tcW w:w="1560" w:type="dxa"/>
          </w:tcPr>
          <w:p w:rsidR="00031A3C" w:rsidRPr="000A71B1" w:rsidRDefault="00031A3C" w:rsidP="00171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031A3C" w:rsidRPr="000A71B1" w:rsidRDefault="00031A3C" w:rsidP="00171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4" w:type="dxa"/>
          </w:tcPr>
          <w:p w:rsidR="00031A3C" w:rsidRPr="000A71B1" w:rsidRDefault="00031A3C" w:rsidP="00171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031A3C" w:rsidRPr="000A71B1" w:rsidTr="00031A3C">
        <w:trPr>
          <w:trHeight w:val="565"/>
        </w:trPr>
        <w:tc>
          <w:tcPr>
            <w:tcW w:w="2802" w:type="dxa"/>
            <w:vMerge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031A3C" w:rsidRPr="000A71B1" w:rsidRDefault="00031A3C" w:rsidP="003D6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профилактики</w:t>
            </w:r>
          </w:p>
        </w:tc>
        <w:tc>
          <w:tcPr>
            <w:tcW w:w="1560" w:type="dxa"/>
          </w:tcPr>
          <w:p w:rsidR="00031A3C" w:rsidRPr="000A71B1" w:rsidRDefault="00031A3C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559" w:type="dxa"/>
          </w:tcPr>
          <w:p w:rsidR="00031A3C" w:rsidRPr="000A71B1" w:rsidRDefault="00031A3C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4" w:type="dxa"/>
          </w:tcPr>
          <w:p w:rsidR="00031A3C" w:rsidRPr="000A71B1" w:rsidRDefault="00031A3C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администрация школы</w:t>
            </w:r>
          </w:p>
        </w:tc>
      </w:tr>
      <w:tr w:rsidR="00031A3C" w:rsidRPr="000A71B1" w:rsidTr="00031A3C">
        <w:trPr>
          <w:trHeight w:val="193"/>
        </w:trPr>
        <w:tc>
          <w:tcPr>
            <w:tcW w:w="2802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 в школе</w:t>
            </w:r>
          </w:p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4677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Учеба актива.</w:t>
            </w:r>
          </w:p>
        </w:tc>
        <w:tc>
          <w:tcPr>
            <w:tcW w:w="1560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апреля</w:t>
            </w:r>
          </w:p>
        </w:tc>
        <w:tc>
          <w:tcPr>
            <w:tcW w:w="1559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</w:t>
            </w:r>
          </w:p>
        </w:tc>
      </w:tr>
    </w:tbl>
    <w:p w:rsidR="00C97793" w:rsidRPr="000A71B1" w:rsidRDefault="00C97793" w:rsidP="009F52AE">
      <w:pPr>
        <w:tabs>
          <w:tab w:val="left" w:pos="300"/>
        </w:tabs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  <w:r w:rsidRPr="000A71B1">
        <w:rPr>
          <w:rFonts w:ascii="Cambria" w:eastAsia="Times New Roman" w:hAnsi="Cambria" w:cs="Times New Roman"/>
          <w:b/>
          <w:sz w:val="24"/>
          <w:szCs w:val="24"/>
          <w:lang w:eastAsia="ru-RU"/>
        </w:rPr>
        <w:t xml:space="preserve"> </w:t>
      </w:r>
    </w:p>
    <w:p w:rsidR="009F52AE" w:rsidRPr="000A71B1" w:rsidRDefault="009F52AE" w:rsidP="009F52AE">
      <w:pPr>
        <w:tabs>
          <w:tab w:val="left" w:pos="300"/>
        </w:tabs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  <w:r w:rsidRPr="000A71B1">
        <w:rPr>
          <w:rFonts w:ascii="Cambria" w:eastAsia="Times New Roman" w:hAnsi="Cambria" w:cs="Times New Roman"/>
          <w:b/>
          <w:sz w:val="24"/>
          <w:szCs w:val="24"/>
          <w:lang w:eastAsia="ru-RU"/>
        </w:rPr>
        <w:t>МАЙ</w:t>
      </w:r>
    </w:p>
    <w:p w:rsidR="009F52AE" w:rsidRPr="000A71B1" w:rsidRDefault="009F52AE" w:rsidP="009F52AE">
      <w:pPr>
        <w:tabs>
          <w:tab w:val="left" w:pos="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Девиз месяца: «Мы помним, мы гордимся!»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7"/>
        <w:gridCol w:w="4742"/>
        <w:gridCol w:w="1560"/>
        <w:gridCol w:w="1559"/>
        <w:gridCol w:w="4394"/>
      </w:tblGrid>
      <w:tr w:rsidR="00031A3C" w:rsidRPr="000A71B1" w:rsidTr="00031A3C">
        <w:tc>
          <w:tcPr>
            <w:tcW w:w="2737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4742" w:type="dxa"/>
            <w:vAlign w:val="center"/>
          </w:tcPr>
          <w:p w:rsidR="00031A3C" w:rsidRPr="000A71B1" w:rsidRDefault="00031A3C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560" w:type="dxa"/>
            <w:vAlign w:val="center"/>
          </w:tcPr>
          <w:p w:rsidR="00031A3C" w:rsidRPr="000A71B1" w:rsidRDefault="00031A3C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559" w:type="dxa"/>
          </w:tcPr>
          <w:p w:rsidR="00031A3C" w:rsidRPr="000A71B1" w:rsidRDefault="00031A3C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1A3C" w:rsidRPr="000A71B1" w:rsidRDefault="00031A3C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4394" w:type="dxa"/>
            <w:vAlign w:val="center"/>
          </w:tcPr>
          <w:p w:rsidR="00031A3C" w:rsidRPr="000A71B1" w:rsidRDefault="00031A3C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31A3C" w:rsidRPr="000A71B1" w:rsidTr="00031A3C">
        <w:tc>
          <w:tcPr>
            <w:tcW w:w="2737" w:type="dxa"/>
            <w:vMerge w:val="restart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4742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часы, посвященные Дню Победы</w:t>
            </w:r>
          </w:p>
        </w:tc>
        <w:tc>
          <w:tcPr>
            <w:tcW w:w="1560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мая</w:t>
            </w:r>
          </w:p>
        </w:tc>
        <w:tc>
          <w:tcPr>
            <w:tcW w:w="1559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рукводители</w:t>
            </w:r>
            <w:proofErr w:type="spellEnd"/>
          </w:p>
        </w:tc>
      </w:tr>
      <w:tr w:rsidR="00031A3C" w:rsidRPr="000A71B1" w:rsidTr="00031A3C">
        <w:trPr>
          <w:trHeight w:val="505"/>
        </w:trPr>
        <w:tc>
          <w:tcPr>
            <w:tcW w:w="2737" w:type="dxa"/>
            <w:vMerge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2" w:type="dxa"/>
          </w:tcPr>
          <w:p w:rsidR="00031A3C" w:rsidRPr="000A71B1" w:rsidRDefault="00031A3C" w:rsidP="009F5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школьной газеты «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Сабакташ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9» на тему «Салют, Победа!»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6 мая</w:t>
            </w:r>
          </w:p>
        </w:tc>
        <w:tc>
          <w:tcPr>
            <w:tcW w:w="1559" w:type="dxa"/>
          </w:tcPr>
          <w:p w:rsidR="00031A3C" w:rsidRPr="000A71B1" w:rsidRDefault="00A81B4E" w:rsidP="009F5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94" w:type="dxa"/>
          </w:tcPr>
          <w:p w:rsidR="00031A3C" w:rsidRPr="000A71B1" w:rsidRDefault="00031A3C" w:rsidP="00A81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8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="00A8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 , </w:t>
            </w:r>
            <w:proofErr w:type="spellStart"/>
            <w:r w:rsidR="00A8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Хусаенова</w:t>
            </w:r>
            <w:proofErr w:type="spellEnd"/>
            <w:r w:rsidR="00A8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Р.Р., Белоусова М.И.</w:t>
            </w:r>
          </w:p>
        </w:tc>
      </w:tr>
      <w:tr w:rsidR="00031A3C" w:rsidRPr="000A71B1" w:rsidTr="00031A3C">
        <w:trPr>
          <w:trHeight w:val="431"/>
        </w:trPr>
        <w:tc>
          <w:tcPr>
            <w:tcW w:w="2737" w:type="dxa"/>
            <w:vMerge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2" w:type="dxa"/>
          </w:tcPr>
          <w:p w:rsidR="00031A3C" w:rsidRPr="000A71B1" w:rsidRDefault="00031A3C" w:rsidP="00BA5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районной акции «Бессмертный полк», парад Победы</w:t>
            </w:r>
          </w:p>
        </w:tc>
        <w:tc>
          <w:tcPr>
            <w:tcW w:w="1560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мая</w:t>
            </w:r>
          </w:p>
        </w:tc>
        <w:tc>
          <w:tcPr>
            <w:tcW w:w="1559" w:type="dxa"/>
          </w:tcPr>
          <w:p w:rsidR="00031A3C" w:rsidRPr="000A71B1" w:rsidRDefault="00031A3C" w:rsidP="009F5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031A3C" w:rsidRPr="000A71B1" w:rsidRDefault="00031A3C" w:rsidP="009F5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Педагоги-организаторы, зам.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ВР, классные руководители</w:t>
            </w:r>
          </w:p>
        </w:tc>
      </w:tr>
      <w:tr w:rsidR="00031A3C" w:rsidRPr="000A71B1" w:rsidTr="00031A3C">
        <w:trPr>
          <w:trHeight w:val="553"/>
        </w:trPr>
        <w:tc>
          <w:tcPr>
            <w:tcW w:w="2737" w:type="dxa"/>
            <w:vMerge w:val="restart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Нравственно-эстетическое</w:t>
            </w:r>
          </w:p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4742" w:type="dxa"/>
          </w:tcPr>
          <w:p w:rsidR="00031A3C" w:rsidRPr="000A71B1" w:rsidRDefault="00031A3C" w:rsidP="009F5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Последнего звонка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мая</w:t>
            </w:r>
          </w:p>
        </w:tc>
        <w:tc>
          <w:tcPr>
            <w:tcW w:w="1559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031A3C" w:rsidRPr="000A71B1" w:rsidRDefault="00031A3C" w:rsidP="00A81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классы, </w:t>
            </w:r>
            <w:proofErr w:type="spellStart"/>
            <w:r w:rsidR="00A81B4E" w:rsidRPr="00A8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Хусаенова</w:t>
            </w:r>
            <w:proofErr w:type="spellEnd"/>
            <w:r w:rsidR="00A81B4E" w:rsidRPr="00A8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Р.Р., Белоусова М.И</w:t>
            </w:r>
            <w:r w:rsidR="00A8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 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–о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рганизаторы,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Зам.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</w:tc>
      </w:tr>
      <w:tr w:rsidR="00031A3C" w:rsidRPr="000A71B1" w:rsidTr="00031A3C">
        <w:trPr>
          <w:trHeight w:val="329"/>
        </w:trPr>
        <w:tc>
          <w:tcPr>
            <w:tcW w:w="2737" w:type="dxa"/>
            <w:vMerge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2" w:type="dxa"/>
          </w:tcPr>
          <w:p w:rsidR="00031A3C" w:rsidRPr="000A71B1" w:rsidRDefault="00031A3C" w:rsidP="009F5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рисунков, посвященных Дню Победы</w:t>
            </w:r>
          </w:p>
        </w:tc>
        <w:tc>
          <w:tcPr>
            <w:tcW w:w="1560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9 мая</w:t>
            </w:r>
          </w:p>
        </w:tc>
        <w:tc>
          <w:tcPr>
            <w:tcW w:w="1559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зам.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</w:tc>
      </w:tr>
      <w:tr w:rsidR="00031A3C" w:rsidRPr="000A71B1" w:rsidTr="00031A3C">
        <w:trPr>
          <w:trHeight w:val="329"/>
        </w:trPr>
        <w:tc>
          <w:tcPr>
            <w:tcW w:w="2737" w:type="dxa"/>
            <w:vMerge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2" w:type="dxa"/>
          </w:tcPr>
          <w:p w:rsidR="00031A3C" w:rsidRPr="000A71B1" w:rsidRDefault="00031A3C" w:rsidP="009F5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празднику «Сабантуй»</w:t>
            </w:r>
          </w:p>
        </w:tc>
        <w:tc>
          <w:tcPr>
            <w:tcW w:w="1560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559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4394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зам.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ВР, педагоги-организаторы</w:t>
            </w:r>
          </w:p>
        </w:tc>
      </w:tr>
      <w:tr w:rsidR="00031A3C" w:rsidRPr="000A71B1" w:rsidTr="00031A3C">
        <w:trPr>
          <w:trHeight w:val="333"/>
        </w:trPr>
        <w:tc>
          <w:tcPr>
            <w:tcW w:w="2737" w:type="dxa"/>
            <w:vMerge w:val="restart"/>
          </w:tcPr>
          <w:p w:rsidR="00031A3C" w:rsidRPr="000A71B1" w:rsidRDefault="00031A3C" w:rsidP="00171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4742" w:type="dxa"/>
          </w:tcPr>
          <w:p w:rsidR="00031A3C" w:rsidRPr="000A71B1" w:rsidRDefault="00031A3C" w:rsidP="00171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субботники</w:t>
            </w:r>
          </w:p>
        </w:tc>
        <w:tc>
          <w:tcPr>
            <w:tcW w:w="1560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559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завхоз</w:t>
            </w:r>
          </w:p>
        </w:tc>
      </w:tr>
      <w:tr w:rsidR="00031A3C" w:rsidRPr="000A71B1" w:rsidTr="00031A3C">
        <w:trPr>
          <w:trHeight w:val="333"/>
        </w:trPr>
        <w:tc>
          <w:tcPr>
            <w:tcW w:w="2737" w:type="dxa"/>
            <w:vMerge/>
          </w:tcPr>
          <w:p w:rsidR="00031A3C" w:rsidRPr="000A71B1" w:rsidRDefault="00031A3C" w:rsidP="00171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2" w:type="dxa"/>
          </w:tcPr>
          <w:p w:rsidR="00031A3C" w:rsidRPr="000A71B1" w:rsidRDefault="00031A3C" w:rsidP="00171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экскурсий на природу</w:t>
            </w:r>
          </w:p>
        </w:tc>
        <w:tc>
          <w:tcPr>
            <w:tcW w:w="1560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559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31A3C" w:rsidRPr="000A71B1" w:rsidTr="00031A3C">
        <w:trPr>
          <w:trHeight w:val="199"/>
        </w:trPr>
        <w:tc>
          <w:tcPr>
            <w:tcW w:w="2737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4742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 старты</w:t>
            </w:r>
          </w:p>
        </w:tc>
        <w:tc>
          <w:tcPr>
            <w:tcW w:w="1560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расписанию</w:t>
            </w:r>
          </w:p>
        </w:tc>
        <w:tc>
          <w:tcPr>
            <w:tcW w:w="1559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</w:t>
            </w:r>
          </w:p>
        </w:tc>
        <w:tc>
          <w:tcPr>
            <w:tcW w:w="4394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физкультуры </w:t>
            </w:r>
          </w:p>
        </w:tc>
      </w:tr>
      <w:tr w:rsidR="00031A3C" w:rsidRPr="000A71B1" w:rsidTr="00031A3C">
        <w:trPr>
          <w:trHeight w:val="415"/>
        </w:trPr>
        <w:tc>
          <w:tcPr>
            <w:tcW w:w="2737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4742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Генеральные уборки в классах перед летними каникулами</w:t>
            </w:r>
          </w:p>
        </w:tc>
        <w:tc>
          <w:tcPr>
            <w:tcW w:w="1560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Последняя неделя учебы</w:t>
            </w:r>
          </w:p>
        </w:tc>
        <w:tc>
          <w:tcPr>
            <w:tcW w:w="1559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ВР, завхоз</w:t>
            </w:r>
          </w:p>
        </w:tc>
      </w:tr>
      <w:tr w:rsidR="00031A3C" w:rsidRPr="000A71B1" w:rsidTr="00031A3C">
        <w:trPr>
          <w:trHeight w:val="565"/>
        </w:trPr>
        <w:tc>
          <w:tcPr>
            <w:tcW w:w="2737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2" w:type="dxa"/>
          </w:tcPr>
          <w:p w:rsidR="00031A3C" w:rsidRPr="000A71B1" w:rsidRDefault="00031A3C" w:rsidP="009F52AE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Итоговые классные родительские собрания на тему «Организация летнего отдыха   детей»</w:t>
            </w:r>
          </w:p>
        </w:tc>
        <w:tc>
          <w:tcPr>
            <w:tcW w:w="1560" w:type="dxa"/>
          </w:tcPr>
          <w:p w:rsidR="00031A3C" w:rsidRPr="000A71B1" w:rsidRDefault="00031A3C" w:rsidP="00171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</w:t>
            </w:r>
          </w:p>
        </w:tc>
        <w:tc>
          <w:tcPr>
            <w:tcW w:w="1559" w:type="dxa"/>
          </w:tcPr>
          <w:p w:rsidR="00031A3C" w:rsidRPr="000A71B1" w:rsidRDefault="00031A3C" w:rsidP="00171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031A3C" w:rsidRPr="000A71B1" w:rsidRDefault="00031A3C" w:rsidP="00171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31A3C" w:rsidRPr="000A71B1" w:rsidTr="00031A3C">
        <w:trPr>
          <w:trHeight w:val="565"/>
        </w:trPr>
        <w:tc>
          <w:tcPr>
            <w:tcW w:w="2737" w:type="dxa"/>
            <w:vMerge w:val="restart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4742" w:type="dxa"/>
          </w:tcPr>
          <w:p w:rsidR="00031A3C" w:rsidRPr="000A71B1" w:rsidRDefault="00031A3C" w:rsidP="00031A3C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 час ко Дню семьи «Согласие да лад – в семье клад».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</w:tcPr>
          <w:p w:rsidR="00031A3C" w:rsidRPr="000A71B1" w:rsidRDefault="00031A3C" w:rsidP="00171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мая</w:t>
            </w:r>
          </w:p>
        </w:tc>
        <w:tc>
          <w:tcPr>
            <w:tcW w:w="1559" w:type="dxa"/>
          </w:tcPr>
          <w:p w:rsidR="00031A3C" w:rsidRPr="000A71B1" w:rsidRDefault="00031A3C" w:rsidP="00171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4394" w:type="dxa"/>
          </w:tcPr>
          <w:p w:rsidR="00031A3C" w:rsidRPr="000A71B1" w:rsidRDefault="00031A3C" w:rsidP="00171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31A3C" w:rsidRPr="000A71B1" w:rsidTr="00031A3C">
        <w:trPr>
          <w:trHeight w:val="205"/>
        </w:trPr>
        <w:tc>
          <w:tcPr>
            <w:tcW w:w="2737" w:type="dxa"/>
            <w:vMerge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2" w:type="dxa"/>
          </w:tcPr>
          <w:p w:rsidR="00031A3C" w:rsidRPr="000A71B1" w:rsidRDefault="00031A3C" w:rsidP="003D6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профилактики</w:t>
            </w:r>
          </w:p>
        </w:tc>
        <w:tc>
          <w:tcPr>
            <w:tcW w:w="1560" w:type="dxa"/>
          </w:tcPr>
          <w:p w:rsidR="00031A3C" w:rsidRPr="000A71B1" w:rsidRDefault="00031A3C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559" w:type="dxa"/>
          </w:tcPr>
          <w:p w:rsidR="00031A3C" w:rsidRPr="000A71B1" w:rsidRDefault="00031A3C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4" w:type="dxa"/>
          </w:tcPr>
          <w:p w:rsidR="00031A3C" w:rsidRPr="000A71B1" w:rsidRDefault="00031A3C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администрация школы</w:t>
            </w:r>
          </w:p>
        </w:tc>
      </w:tr>
      <w:tr w:rsidR="00031A3C" w:rsidRPr="000A71B1" w:rsidTr="00031A3C">
        <w:trPr>
          <w:trHeight w:val="193"/>
        </w:trPr>
        <w:tc>
          <w:tcPr>
            <w:tcW w:w="2737" w:type="dxa"/>
            <w:vMerge w:val="restart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 в школе</w:t>
            </w:r>
          </w:p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4742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Учеба актива</w:t>
            </w:r>
          </w:p>
        </w:tc>
        <w:tc>
          <w:tcPr>
            <w:tcW w:w="1560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мая</w:t>
            </w:r>
          </w:p>
        </w:tc>
        <w:tc>
          <w:tcPr>
            <w:tcW w:w="1559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</w:t>
            </w:r>
          </w:p>
        </w:tc>
      </w:tr>
      <w:tr w:rsidR="00031A3C" w:rsidRPr="000A71B1" w:rsidTr="00031A3C">
        <w:trPr>
          <w:trHeight w:val="193"/>
        </w:trPr>
        <w:tc>
          <w:tcPr>
            <w:tcW w:w="2737" w:type="dxa"/>
            <w:vMerge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2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 мероприятиях посвященных Дню пионерии</w:t>
            </w:r>
          </w:p>
        </w:tc>
        <w:tc>
          <w:tcPr>
            <w:tcW w:w="1560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мая</w:t>
            </w:r>
          </w:p>
        </w:tc>
        <w:tc>
          <w:tcPr>
            <w:tcW w:w="1559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Педагоги-организаторы, актив школы</w:t>
            </w:r>
          </w:p>
        </w:tc>
      </w:tr>
    </w:tbl>
    <w:p w:rsidR="00FA14FA" w:rsidRPr="000A71B1" w:rsidRDefault="00FA14FA" w:rsidP="005937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3755" w:rsidRPr="000A71B1" w:rsidRDefault="00503CA6" w:rsidP="005937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по направлениям</w:t>
      </w:r>
    </w:p>
    <w:p w:rsidR="00FA14FA" w:rsidRPr="000A71B1" w:rsidRDefault="00FA14FA" w:rsidP="005937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3755" w:rsidRPr="000A71B1" w:rsidRDefault="00FA14FA" w:rsidP="00FA14FA">
      <w:pPr>
        <w:numPr>
          <w:ilvl w:val="0"/>
          <w:numId w:val="18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 </w:t>
      </w:r>
      <w:r w:rsidR="00593755" w:rsidRPr="000A71B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Нравственно-эстетическое воспитание </w:t>
      </w:r>
      <w:proofErr w:type="gramStart"/>
      <w:r w:rsidR="00593755" w:rsidRPr="000A71B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обучающихся</w:t>
      </w:r>
      <w:proofErr w:type="gramEnd"/>
    </w:p>
    <w:p w:rsidR="00593755" w:rsidRPr="000A71B1" w:rsidRDefault="00593755" w:rsidP="0059375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результаты:</w:t>
      </w:r>
    </w:p>
    <w:p w:rsidR="00593755" w:rsidRPr="000A71B1" w:rsidRDefault="00593755" w:rsidP="00983857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о моральных нормах и правилах нравственного поведения, в том числе об этических нормах взаимоотношений в семье, между поколениями, представителями различных социальных групп;</w:t>
      </w:r>
    </w:p>
    <w:p w:rsidR="00593755" w:rsidRPr="000A71B1" w:rsidRDefault="00593755" w:rsidP="00983857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нормами;</w:t>
      </w:r>
    </w:p>
    <w:p w:rsidR="00593755" w:rsidRPr="000A71B1" w:rsidRDefault="00593755" w:rsidP="00983857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неравнодушие к жизненным проблемам других людей, сочувствие к человеку, находящемуся в трудной ситуации;</w:t>
      </w:r>
    </w:p>
    <w:p w:rsidR="00593755" w:rsidRPr="000A71B1" w:rsidRDefault="00593755" w:rsidP="00983857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людей;</w:t>
      </w:r>
    </w:p>
    <w:p w:rsidR="00593755" w:rsidRPr="000A71B1" w:rsidRDefault="00593755" w:rsidP="00983857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уважительное отношение к родителям (законным представителям), к старшим, заботливое отношение к младшим;</w:t>
      </w:r>
    </w:p>
    <w:p w:rsidR="00593755" w:rsidRPr="000A71B1" w:rsidRDefault="00593755" w:rsidP="00983857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традиций своей семьи и школы, бережное отношение к ним.</w:t>
      </w:r>
    </w:p>
    <w:p w:rsidR="00593755" w:rsidRPr="000A71B1" w:rsidRDefault="00593755" w:rsidP="00593755">
      <w:pPr>
        <w:spacing w:after="0" w:line="240" w:lineRule="auto"/>
        <w:ind w:left="60"/>
        <w:jc w:val="center"/>
        <w:rPr>
          <w:rFonts w:ascii="Monotype Corsiva" w:eastAsia="Times New Roman" w:hAnsi="Monotype Corsiva" w:cs="Times New Roman"/>
          <w:b/>
          <w:i/>
          <w:sz w:val="24"/>
          <w:szCs w:val="24"/>
          <w:lang w:eastAsia="ru-RU"/>
        </w:rPr>
      </w:pPr>
      <w:r w:rsidRPr="000A71B1"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  <w:t xml:space="preserve">2. </w:t>
      </w:r>
      <w:r w:rsidRPr="000A71B1">
        <w:rPr>
          <w:rFonts w:ascii="Monotype Corsiva" w:eastAsia="Times New Roman" w:hAnsi="Monotype Corsiva" w:cs="Times New Roman"/>
          <w:b/>
          <w:i/>
          <w:sz w:val="24"/>
          <w:szCs w:val="24"/>
          <w:lang w:eastAsia="ru-RU"/>
        </w:rPr>
        <w:t xml:space="preserve">Гражданско-патриотическое воспитание </w:t>
      </w:r>
    </w:p>
    <w:p w:rsidR="00593755" w:rsidRPr="000A71B1" w:rsidRDefault="00593755" w:rsidP="00593755">
      <w:pPr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результаты:</w:t>
      </w:r>
    </w:p>
    <w:p w:rsidR="00593755" w:rsidRPr="000A71B1" w:rsidRDefault="00593755" w:rsidP="0059375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создана система гражданско-патриотического воспитания, способствующая осознанию детьми их принадлежности к судьбе своего Отечества, ответственных за себя и окружающую действительность, готовых и способных строить жизнь, достойную современного человека.</w:t>
      </w:r>
    </w:p>
    <w:p w:rsidR="00593755" w:rsidRPr="000A71B1" w:rsidRDefault="00593755" w:rsidP="0059375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формируется личность, осознающая себя частью общества и гражданином своего Отечества, овладевающая следующими компетенциями:</w:t>
      </w:r>
    </w:p>
    <w:p w:rsidR="00593755" w:rsidRPr="000A71B1" w:rsidRDefault="00593755" w:rsidP="00983857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ценностное отношение к России, своему народу, своей республике, отечественному культурно-историческому наследию, государственной символике, законам Российской Федерации, родному языку, народным традициям, старшему поколению;</w:t>
      </w:r>
    </w:p>
    <w:p w:rsidR="00593755" w:rsidRPr="000A71B1" w:rsidRDefault="00593755" w:rsidP="00983857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об институтах гражданского общества, о государственном устройстве и социальной структуре российского общества, наиболее значимых страницах истории страны, об этнических традициях и культурном достоянии своей республики, о примерах исполнения гражданского и патриотического долга;</w:t>
      </w:r>
    </w:p>
    <w:p w:rsidR="00593755" w:rsidRPr="000A71B1" w:rsidRDefault="00593755" w:rsidP="00983857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постижения ценностей гражданского общества, национальной истории и культуры;</w:t>
      </w:r>
    </w:p>
    <w:p w:rsidR="00593755" w:rsidRPr="000A71B1" w:rsidRDefault="00593755" w:rsidP="00983857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ролевого взаимодействия и реализации гражданской, патриотической позиции;</w:t>
      </w:r>
    </w:p>
    <w:p w:rsidR="00593755" w:rsidRPr="000A71B1" w:rsidRDefault="00593755" w:rsidP="00983857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социальной и межкультурной коммуникации;</w:t>
      </w:r>
    </w:p>
    <w:p w:rsidR="00593755" w:rsidRPr="000A71B1" w:rsidRDefault="00593755" w:rsidP="00983857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о правах и обязанностях человека, гражданина, семьянина, товарища.</w:t>
      </w:r>
    </w:p>
    <w:p w:rsidR="00593755" w:rsidRPr="000A71B1" w:rsidRDefault="00593755" w:rsidP="00593755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</w:pPr>
      <w:r w:rsidRPr="000A71B1"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  <w:t xml:space="preserve">3. Физкультурно-оздоровительное воспитание </w:t>
      </w:r>
    </w:p>
    <w:p w:rsidR="00593755" w:rsidRPr="000A71B1" w:rsidRDefault="00593755" w:rsidP="005937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результаты:</w:t>
      </w:r>
    </w:p>
    <w:p w:rsidR="00593755" w:rsidRPr="000A71B1" w:rsidRDefault="00593755" w:rsidP="0059375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создана предметно-развивающая среда, способствующая повышению уровня физического, психического и социального здоровья обучающихся; соблюдается оптимальный режим учебного труда и активного отдыха детей. Дети, родители и педагоги осознанно относятся к своему здоровью как основному фактору успеха на последующих этапах жизни в современном гражданском обществе. </w:t>
      </w:r>
    </w:p>
    <w:p w:rsidR="00593755" w:rsidRPr="000A71B1" w:rsidRDefault="00593755" w:rsidP="0059375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Формируемые компетенции:</w:t>
      </w:r>
    </w:p>
    <w:p w:rsidR="00593755" w:rsidRPr="000A71B1" w:rsidRDefault="00593755" w:rsidP="00983857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ценностное отношение к своему здоровью, здоровью близких и окружающих людей;</w:t>
      </w:r>
    </w:p>
    <w:p w:rsidR="00593755" w:rsidRPr="000A71B1" w:rsidRDefault="00593755" w:rsidP="00983857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о взаимной обусловленности физического, нравственного, психологического, психического и социально-психологического здоровья человека, о важности морали и нравственности в сохранении здоровья человека;</w:t>
      </w:r>
    </w:p>
    <w:p w:rsidR="00593755" w:rsidRPr="000A71B1" w:rsidRDefault="00593755" w:rsidP="00983857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личный опыт </w:t>
      </w:r>
      <w:proofErr w:type="spellStart"/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здоровьесберегающей</w:t>
      </w:r>
      <w:proofErr w:type="spellEnd"/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деятельности;</w:t>
      </w:r>
    </w:p>
    <w:p w:rsidR="00593755" w:rsidRPr="000A71B1" w:rsidRDefault="00593755" w:rsidP="00983857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о роли физической культуры и спорта для здоровья человека, его образования, труда и творчества;</w:t>
      </w:r>
    </w:p>
    <w:p w:rsidR="00593755" w:rsidRPr="000A71B1" w:rsidRDefault="00593755" w:rsidP="00983857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о возможном негативном влиянии компьютерных игр, телевидения, рекламы на здоровье человека.</w:t>
      </w:r>
    </w:p>
    <w:p w:rsidR="00593755" w:rsidRPr="000A71B1" w:rsidRDefault="00593755" w:rsidP="003D62F1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</w:pPr>
      <w:r w:rsidRPr="000A71B1"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  <w:lastRenderedPageBreak/>
        <w:t>4.   Работа по правовому воспитанию и социальной профилактике</w:t>
      </w:r>
    </w:p>
    <w:p w:rsidR="00593755" w:rsidRPr="000A71B1" w:rsidRDefault="00593755" w:rsidP="003D62F1">
      <w:pPr>
        <w:spacing w:after="0" w:line="240" w:lineRule="auto"/>
        <w:ind w:left="-1488"/>
        <w:jc w:val="center"/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</w:pPr>
      <w:r w:rsidRPr="000A71B1"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  <w:t>правонарушений и безнадзорности среди учащихся</w:t>
      </w:r>
    </w:p>
    <w:p w:rsidR="00593755" w:rsidRPr="000A71B1" w:rsidRDefault="00593755" w:rsidP="005937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результаты:</w:t>
      </w:r>
    </w:p>
    <w:p w:rsidR="00593755" w:rsidRPr="000A71B1" w:rsidRDefault="00593755" w:rsidP="005937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Реализация работы по воспитанию правосознания и формирования законопослушного поведения школьников призвана способствовать формированию у учащихся правовой культуры и законопослушности. В результате учащиеся образовательных учреждений должны:</w:t>
      </w:r>
    </w:p>
    <w:p w:rsidR="00593755" w:rsidRPr="000A71B1" w:rsidRDefault="00593755" w:rsidP="00983857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-обладать системой знаний в области прав и законов, уметь пользоваться этими знаниями;</w:t>
      </w:r>
    </w:p>
    <w:p w:rsidR="00593755" w:rsidRPr="000A71B1" w:rsidRDefault="00593755" w:rsidP="00983857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уважать и соблюдать права и законы;</w:t>
      </w:r>
    </w:p>
    <w:p w:rsidR="00593755" w:rsidRPr="000A71B1" w:rsidRDefault="00593755" w:rsidP="00983857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жить по законам морали и государства;</w:t>
      </w:r>
    </w:p>
    <w:p w:rsidR="00593755" w:rsidRPr="000A71B1" w:rsidRDefault="00593755" w:rsidP="00983857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-быть законопослушным (по мере возможности охранять правопорядок), активно участвовать в законодательном творчестве;</w:t>
      </w:r>
    </w:p>
    <w:p w:rsidR="00593755" w:rsidRPr="000A71B1" w:rsidRDefault="00593755" w:rsidP="00983857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быть толерантным во всех областях общественной жизни;</w:t>
      </w:r>
    </w:p>
    <w:p w:rsidR="00593755" w:rsidRPr="000A71B1" w:rsidRDefault="00593755" w:rsidP="00983857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-осознавать нравственные ценности жизни: ответственность, честность, долг, справедливость, правдивость.</w:t>
      </w:r>
    </w:p>
    <w:p w:rsidR="00593755" w:rsidRPr="000A71B1" w:rsidRDefault="00593755" w:rsidP="00593755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В результате профилактической работы возможно снижение численности учащихся, совершивших преступления и правонарушения, а также состоящих на учете в подразделении по делам несовершеннолетних; формирование правового самосознания учащихся, родителей, педагогов; формирование положительной мотивации учащихся на исполнение правил, законов, учебную деятельность.</w:t>
      </w:r>
    </w:p>
    <w:p w:rsidR="00593755" w:rsidRPr="000A71B1" w:rsidRDefault="00593755" w:rsidP="00593755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</w:pPr>
      <w:r w:rsidRPr="000A71B1"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  <w:t>5.Экологическое, трудовое воспитание и профессиональная ориентация</w:t>
      </w:r>
    </w:p>
    <w:p w:rsidR="00593755" w:rsidRPr="000A71B1" w:rsidRDefault="00593755" w:rsidP="000126C2">
      <w:pPr>
        <w:shd w:val="clear" w:color="auto" w:fill="FFFFFF"/>
        <w:tabs>
          <w:tab w:val="left" w:pos="956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результаты:</w:t>
      </w:r>
      <w:r w:rsidR="000126C2" w:rsidRPr="000A7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593755" w:rsidRPr="000A71B1" w:rsidRDefault="00593755" w:rsidP="00983857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ценностное отношение к труду и творчеству, человеку труда, трудовым достижениям России и человечества, трудолюбие;</w:t>
      </w:r>
    </w:p>
    <w:p w:rsidR="00593755" w:rsidRPr="000A71B1" w:rsidRDefault="00593755" w:rsidP="00983857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ценностное и творческое отношение к учебному труду;</w:t>
      </w:r>
    </w:p>
    <w:p w:rsidR="00593755" w:rsidRPr="000A71B1" w:rsidRDefault="00593755" w:rsidP="00983857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о различных профессиях;</w:t>
      </w:r>
    </w:p>
    <w:p w:rsidR="00593755" w:rsidRPr="000A71B1" w:rsidRDefault="00593755" w:rsidP="00983857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трудового творческого сотрудничества со сверстниками, взрослыми;</w:t>
      </w:r>
    </w:p>
    <w:p w:rsidR="00593755" w:rsidRPr="000A71B1" w:rsidRDefault="00593755" w:rsidP="00983857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приоритета нравственных основ труда, творчества, создания нового;</w:t>
      </w:r>
    </w:p>
    <w:p w:rsidR="00593755" w:rsidRPr="000A71B1" w:rsidRDefault="00593755" w:rsidP="00983857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участия в различных видах общественно полезной и личностно значимой деятельности;</w:t>
      </w:r>
    </w:p>
    <w:p w:rsidR="00593755" w:rsidRPr="000A71B1" w:rsidRDefault="00593755" w:rsidP="00983857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потребности и умения выражать себя в различных доступных и наиболее привлекательных для ребенка видах творческой деятельности;</w:t>
      </w:r>
    </w:p>
    <w:p w:rsidR="00593755" w:rsidRPr="000A71B1" w:rsidRDefault="00593755" w:rsidP="00983857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мотивация к самореализации в социальном творчестве, познавательной и практической, общественно полезной деятельности.</w:t>
      </w:r>
    </w:p>
    <w:p w:rsidR="00593755" w:rsidRPr="000A71B1" w:rsidRDefault="00593755" w:rsidP="005937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93755" w:rsidRPr="000A71B1" w:rsidSect="000A71B1">
      <w:pgSz w:w="16838" w:h="11906" w:orient="landscape"/>
      <w:pgMar w:top="1843" w:right="1245" w:bottom="28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0F6A"/>
    <w:multiLevelType w:val="hybridMultilevel"/>
    <w:tmpl w:val="D884B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85722"/>
    <w:multiLevelType w:val="hybridMultilevel"/>
    <w:tmpl w:val="1A5CAE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214629"/>
    <w:multiLevelType w:val="hybridMultilevel"/>
    <w:tmpl w:val="1A22F9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A3773"/>
    <w:multiLevelType w:val="hybridMultilevel"/>
    <w:tmpl w:val="641880E8"/>
    <w:lvl w:ilvl="0" w:tplc="04FA69FA">
      <w:start w:val="1"/>
      <w:numFmt w:val="decimal"/>
      <w:lvlText w:val="%1."/>
      <w:lvlJc w:val="left"/>
      <w:pPr>
        <w:tabs>
          <w:tab w:val="num" w:pos="840"/>
        </w:tabs>
        <w:ind w:left="8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>
    <w:nsid w:val="166264FD"/>
    <w:multiLevelType w:val="hybridMultilevel"/>
    <w:tmpl w:val="DC9013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CA37C5"/>
    <w:multiLevelType w:val="hybridMultilevel"/>
    <w:tmpl w:val="97F634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F60D37"/>
    <w:multiLevelType w:val="hybridMultilevel"/>
    <w:tmpl w:val="3E081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6F24E9"/>
    <w:multiLevelType w:val="hybridMultilevel"/>
    <w:tmpl w:val="55B2ED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B12BDD"/>
    <w:multiLevelType w:val="hybridMultilevel"/>
    <w:tmpl w:val="D596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166D7F"/>
    <w:multiLevelType w:val="hybridMultilevel"/>
    <w:tmpl w:val="CD5604DE"/>
    <w:lvl w:ilvl="0" w:tplc="5992C972">
      <w:start w:val="1"/>
      <w:numFmt w:val="decimal"/>
      <w:lvlText w:val="%1"/>
      <w:lvlJc w:val="left"/>
      <w:pPr>
        <w:ind w:left="21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35" w:hanging="360"/>
      </w:pPr>
    </w:lvl>
    <w:lvl w:ilvl="2" w:tplc="0419001B" w:tentative="1">
      <w:start w:val="1"/>
      <w:numFmt w:val="lowerRoman"/>
      <w:lvlText w:val="%3."/>
      <w:lvlJc w:val="right"/>
      <w:pPr>
        <w:ind w:left="3555" w:hanging="180"/>
      </w:pPr>
    </w:lvl>
    <w:lvl w:ilvl="3" w:tplc="0419000F" w:tentative="1">
      <w:start w:val="1"/>
      <w:numFmt w:val="decimal"/>
      <w:lvlText w:val="%4."/>
      <w:lvlJc w:val="left"/>
      <w:pPr>
        <w:ind w:left="4275" w:hanging="360"/>
      </w:pPr>
    </w:lvl>
    <w:lvl w:ilvl="4" w:tplc="04190019" w:tentative="1">
      <w:start w:val="1"/>
      <w:numFmt w:val="lowerLetter"/>
      <w:lvlText w:val="%5."/>
      <w:lvlJc w:val="left"/>
      <w:pPr>
        <w:ind w:left="4995" w:hanging="360"/>
      </w:pPr>
    </w:lvl>
    <w:lvl w:ilvl="5" w:tplc="0419001B" w:tentative="1">
      <w:start w:val="1"/>
      <w:numFmt w:val="lowerRoman"/>
      <w:lvlText w:val="%6."/>
      <w:lvlJc w:val="right"/>
      <w:pPr>
        <w:ind w:left="5715" w:hanging="180"/>
      </w:pPr>
    </w:lvl>
    <w:lvl w:ilvl="6" w:tplc="0419000F" w:tentative="1">
      <w:start w:val="1"/>
      <w:numFmt w:val="decimal"/>
      <w:lvlText w:val="%7."/>
      <w:lvlJc w:val="left"/>
      <w:pPr>
        <w:ind w:left="6435" w:hanging="360"/>
      </w:pPr>
    </w:lvl>
    <w:lvl w:ilvl="7" w:tplc="04190019" w:tentative="1">
      <w:start w:val="1"/>
      <w:numFmt w:val="lowerLetter"/>
      <w:lvlText w:val="%8."/>
      <w:lvlJc w:val="left"/>
      <w:pPr>
        <w:ind w:left="7155" w:hanging="360"/>
      </w:pPr>
    </w:lvl>
    <w:lvl w:ilvl="8" w:tplc="0419001B" w:tentative="1">
      <w:start w:val="1"/>
      <w:numFmt w:val="lowerRoman"/>
      <w:lvlText w:val="%9."/>
      <w:lvlJc w:val="right"/>
      <w:pPr>
        <w:ind w:left="7875" w:hanging="180"/>
      </w:pPr>
    </w:lvl>
  </w:abstractNum>
  <w:abstractNum w:abstractNumId="13">
    <w:nsid w:val="37336F8F"/>
    <w:multiLevelType w:val="hybridMultilevel"/>
    <w:tmpl w:val="19484E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17044D"/>
    <w:multiLevelType w:val="hybridMultilevel"/>
    <w:tmpl w:val="3E081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41466E"/>
    <w:multiLevelType w:val="hybridMultilevel"/>
    <w:tmpl w:val="0882A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755334"/>
    <w:multiLevelType w:val="hybridMultilevel"/>
    <w:tmpl w:val="6F1611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F331A6D"/>
    <w:multiLevelType w:val="hybridMultilevel"/>
    <w:tmpl w:val="F1BE91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0616CA"/>
    <w:multiLevelType w:val="hybridMultilevel"/>
    <w:tmpl w:val="7DB60D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7225769"/>
    <w:multiLevelType w:val="hybridMultilevel"/>
    <w:tmpl w:val="7B20E8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DE044F"/>
    <w:multiLevelType w:val="hybridMultilevel"/>
    <w:tmpl w:val="74763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40390A"/>
    <w:multiLevelType w:val="hybridMultilevel"/>
    <w:tmpl w:val="F2CC0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6A1D27"/>
    <w:multiLevelType w:val="hybridMultilevel"/>
    <w:tmpl w:val="0882A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FC0596"/>
    <w:multiLevelType w:val="hybridMultilevel"/>
    <w:tmpl w:val="134EFB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7F6BB5"/>
    <w:multiLevelType w:val="hybridMultilevel"/>
    <w:tmpl w:val="50AA0E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22"/>
  </w:num>
  <w:num w:numId="4">
    <w:abstractNumId w:val="0"/>
  </w:num>
  <w:num w:numId="5">
    <w:abstractNumId w:val="26"/>
  </w:num>
  <w:num w:numId="6">
    <w:abstractNumId w:val="9"/>
  </w:num>
  <w:num w:numId="7">
    <w:abstractNumId w:val="19"/>
  </w:num>
  <w:num w:numId="8">
    <w:abstractNumId w:val="18"/>
  </w:num>
  <w:num w:numId="9">
    <w:abstractNumId w:val="7"/>
  </w:num>
  <w:num w:numId="10">
    <w:abstractNumId w:val="16"/>
  </w:num>
  <w:num w:numId="11">
    <w:abstractNumId w:val="5"/>
  </w:num>
  <w:num w:numId="12">
    <w:abstractNumId w:val="11"/>
  </w:num>
  <w:num w:numId="13">
    <w:abstractNumId w:val="25"/>
  </w:num>
  <w:num w:numId="14">
    <w:abstractNumId w:val="2"/>
  </w:num>
  <w:num w:numId="15">
    <w:abstractNumId w:val="8"/>
  </w:num>
  <w:num w:numId="16">
    <w:abstractNumId w:val="14"/>
  </w:num>
  <w:num w:numId="17">
    <w:abstractNumId w:val="6"/>
  </w:num>
  <w:num w:numId="18">
    <w:abstractNumId w:val="12"/>
  </w:num>
  <w:num w:numId="19">
    <w:abstractNumId w:val="24"/>
  </w:num>
  <w:num w:numId="20">
    <w:abstractNumId w:val="10"/>
  </w:num>
  <w:num w:numId="21">
    <w:abstractNumId w:val="17"/>
  </w:num>
  <w:num w:numId="22">
    <w:abstractNumId w:val="1"/>
  </w:num>
  <w:num w:numId="23">
    <w:abstractNumId w:val="13"/>
  </w:num>
  <w:num w:numId="24">
    <w:abstractNumId w:val="15"/>
  </w:num>
  <w:num w:numId="25">
    <w:abstractNumId w:val="21"/>
  </w:num>
  <w:num w:numId="26">
    <w:abstractNumId w:val="20"/>
  </w:num>
  <w:num w:numId="27">
    <w:abstractNumId w:val="2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755"/>
    <w:rsid w:val="000126C2"/>
    <w:rsid w:val="00015A5A"/>
    <w:rsid w:val="00017BBC"/>
    <w:rsid w:val="00031A3C"/>
    <w:rsid w:val="000A71B1"/>
    <w:rsid w:val="000D57C3"/>
    <w:rsid w:val="0011497B"/>
    <w:rsid w:val="00163EF4"/>
    <w:rsid w:val="00171E78"/>
    <w:rsid w:val="002576A4"/>
    <w:rsid w:val="002A672C"/>
    <w:rsid w:val="00325776"/>
    <w:rsid w:val="0033645D"/>
    <w:rsid w:val="003603F9"/>
    <w:rsid w:val="0037359A"/>
    <w:rsid w:val="003A5269"/>
    <w:rsid w:val="003D2755"/>
    <w:rsid w:val="003D62F1"/>
    <w:rsid w:val="00427381"/>
    <w:rsid w:val="004364F1"/>
    <w:rsid w:val="004673A1"/>
    <w:rsid w:val="00477439"/>
    <w:rsid w:val="00503CA6"/>
    <w:rsid w:val="005130AF"/>
    <w:rsid w:val="0052789B"/>
    <w:rsid w:val="00593755"/>
    <w:rsid w:val="00610F0B"/>
    <w:rsid w:val="00695120"/>
    <w:rsid w:val="007759A1"/>
    <w:rsid w:val="00786D43"/>
    <w:rsid w:val="007901BC"/>
    <w:rsid w:val="00792330"/>
    <w:rsid w:val="00860ACF"/>
    <w:rsid w:val="00864E0C"/>
    <w:rsid w:val="008A5074"/>
    <w:rsid w:val="008D7A08"/>
    <w:rsid w:val="008F3A7F"/>
    <w:rsid w:val="00983857"/>
    <w:rsid w:val="009844B4"/>
    <w:rsid w:val="009A3915"/>
    <w:rsid w:val="009B7229"/>
    <w:rsid w:val="009C4988"/>
    <w:rsid w:val="009F52AE"/>
    <w:rsid w:val="00A81B4E"/>
    <w:rsid w:val="00AA5D84"/>
    <w:rsid w:val="00AF1DC6"/>
    <w:rsid w:val="00B9657D"/>
    <w:rsid w:val="00BA52C1"/>
    <w:rsid w:val="00BB5446"/>
    <w:rsid w:val="00BD48A4"/>
    <w:rsid w:val="00C00A17"/>
    <w:rsid w:val="00C30D9E"/>
    <w:rsid w:val="00C71040"/>
    <w:rsid w:val="00C83378"/>
    <w:rsid w:val="00C97793"/>
    <w:rsid w:val="00CB483B"/>
    <w:rsid w:val="00E228EC"/>
    <w:rsid w:val="00E57058"/>
    <w:rsid w:val="00EE49D2"/>
    <w:rsid w:val="00F14D0B"/>
    <w:rsid w:val="00FA0230"/>
    <w:rsid w:val="00FA1071"/>
    <w:rsid w:val="00FA14FA"/>
    <w:rsid w:val="00FF41C2"/>
    <w:rsid w:val="00FF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HTML Cite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9375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593755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qFormat/>
    <w:rsid w:val="0059375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59375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375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937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59375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9375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93755"/>
  </w:style>
  <w:style w:type="table" w:styleId="a3">
    <w:name w:val="Table Grid"/>
    <w:basedOn w:val="a1"/>
    <w:rsid w:val="005937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375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2"/>
    <w:semiHidden/>
    <w:unhideWhenUsed/>
    <w:rsid w:val="00593755"/>
  </w:style>
  <w:style w:type="table" w:customStyle="1" w:styleId="12">
    <w:name w:val="Сетка таблицы1"/>
    <w:basedOn w:val="a1"/>
    <w:next w:val="a3"/>
    <w:rsid w:val="005937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uiPriority w:val="22"/>
    <w:qFormat/>
    <w:rsid w:val="00593755"/>
    <w:rPr>
      <w:b/>
      <w:bCs/>
    </w:rPr>
  </w:style>
  <w:style w:type="paragraph" w:styleId="a6">
    <w:name w:val="Normal (Web)"/>
    <w:basedOn w:val="a"/>
    <w:uiPriority w:val="99"/>
    <w:rsid w:val="00593755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593755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593755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rsid w:val="00593755"/>
    <w:rPr>
      <w:color w:val="0000FF"/>
      <w:u w:val="single"/>
    </w:rPr>
  </w:style>
  <w:style w:type="character" w:styleId="a8">
    <w:name w:val="FollowedHyperlink"/>
    <w:rsid w:val="00593755"/>
    <w:rPr>
      <w:color w:val="0000FF"/>
      <w:u w:val="single"/>
    </w:rPr>
  </w:style>
  <w:style w:type="character" w:styleId="HTML">
    <w:name w:val="HTML Cite"/>
    <w:rsid w:val="00593755"/>
    <w:rPr>
      <w:i/>
      <w:iCs/>
    </w:rPr>
  </w:style>
  <w:style w:type="paragraph" w:customStyle="1" w:styleId="clear">
    <w:name w:val="clear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593755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593755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593755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593755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593755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593755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593755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593755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593755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59375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59375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59375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593755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9">
    <w:name w:val="Emphasis"/>
    <w:qFormat/>
    <w:rsid w:val="00593755"/>
    <w:rPr>
      <w:i/>
      <w:iCs/>
    </w:rPr>
  </w:style>
  <w:style w:type="paragraph" w:customStyle="1" w:styleId="nocomments">
    <w:name w:val="nocomments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note text"/>
    <w:basedOn w:val="a"/>
    <w:link w:val="ab"/>
    <w:rsid w:val="005937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rsid w:val="005937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rsid w:val="00593755"/>
    <w:rPr>
      <w:vertAlign w:val="superscript"/>
    </w:rPr>
  </w:style>
  <w:style w:type="paragraph" w:styleId="ad">
    <w:name w:val="Balloon Text"/>
    <w:basedOn w:val="a"/>
    <w:link w:val="ae"/>
    <w:rsid w:val="00593755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e">
    <w:name w:val="Текст выноски Знак"/>
    <w:basedOn w:val="a0"/>
    <w:link w:val="ad"/>
    <w:rsid w:val="00593755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styleId="af">
    <w:name w:val="No Spacing"/>
    <w:link w:val="af0"/>
    <w:uiPriority w:val="1"/>
    <w:qFormat/>
    <w:rsid w:val="00593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Без интервала Знак"/>
    <w:link w:val="af"/>
    <w:uiPriority w:val="1"/>
    <w:locked/>
    <w:rsid w:val="00AF1D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11497B"/>
    <w:pPr>
      <w:spacing w:after="0" w:line="192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11497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9C4988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9C49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HTML Cite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9375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593755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qFormat/>
    <w:rsid w:val="0059375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59375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375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937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59375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9375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93755"/>
  </w:style>
  <w:style w:type="table" w:styleId="a3">
    <w:name w:val="Table Grid"/>
    <w:basedOn w:val="a1"/>
    <w:rsid w:val="005937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375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2"/>
    <w:semiHidden/>
    <w:unhideWhenUsed/>
    <w:rsid w:val="00593755"/>
  </w:style>
  <w:style w:type="table" w:customStyle="1" w:styleId="12">
    <w:name w:val="Сетка таблицы1"/>
    <w:basedOn w:val="a1"/>
    <w:next w:val="a3"/>
    <w:rsid w:val="005937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uiPriority w:val="22"/>
    <w:qFormat/>
    <w:rsid w:val="00593755"/>
    <w:rPr>
      <w:b/>
      <w:bCs/>
    </w:rPr>
  </w:style>
  <w:style w:type="paragraph" w:styleId="a6">
    <w:name w:val="Normal (Web)"/>
    <w:basedOn w:val="a"/>
    <w:uiPriority w:val="99"/>
    <w:rsid w:val="00593755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593755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593755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rsid w:val="00593755"/>
    <w:rPr>
      <w:color w:val="0000FF"/>
      <w:u w:val="single"/>
    </w:rPr>
  </w:style>
  <w:style w:type="character" w:styleId="a8">
    <w:name w:val="FollowedHyperlink"/>
    <w:rsid w:val="00593755"/>
    <w:rPr>
      <w:color w:val="0000FF"/>
      <w:u w:val="single"/>
    </w:rPr>
  </w:style>
  <w:style w:type="character" w:styleId="HTML">
    <w:name w:val="HTML Cite"/>
    <w:rsid w:val="00593755"/>
    <w:rPr>
      <w:i/>
      <w:iCs/>
    </w:rPr>
  </w:style>
  <w:style w:type="paragraph" w:customStyle="1" w:styleId="clear">
    <w:name w:val="clear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593755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593755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593755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593755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593755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593755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593755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593755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593755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59375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59375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59375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593755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9">
    <w:name w:val="Emphasis"/>
    <w:qFormat/>
    <w:rsid w:val="00593755"/>
    <w:rPr>
      <w:i/>
      <w:iCs/>
    </w:rPr>
  </w:style>
  <w:style w:type="paragraph" w:customStyle="1" w:styleId="nocomments">
    <w:name w:val="nocomments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note text"/>
    <w:basedOn w:val="a"/>
    <w:link w:val="ab"/>
    <w:rsid w:val="005937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rsid w:val="005937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rsid w:val="00593755"/>
    <w:rPr>
      <w:vertAlign w:val="superscript"/>
    </w:rPr>
  </w:style>
  <w:style w:type="paragraph" w:styleId="ad">
    <w:name w:val="Balloon Text"/>
    <w:basedOn w:val="a"/>
    <w:link w:val="ae"/>
    <w:rsid w:val="00593755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e">
    <w:name w:val="Текст выноски Знак"/>
    <w:basedOn w:val="a0"/>
    <w:link w:val="ad"/>
    <w:rsid w:val="00593755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styleId="af">
    <w:name w:val="No Spacing"/>
    <w:link w:val="af0"/>
    <w:uiPriority w:val="1"/>
    <w:qFormat/>
    <w:rsid w:val="00593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Без интервала Знак"/>
    <w:link w:val="af"/>
    <w:uiPriority w:val="1"/>
    <w:locked/>
    <w:rsid w:val="00AF1D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11497B"/>
    <w:pPr>
      <w:spacing w:after="0" w:line="192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11497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9C4988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9C49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4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18</Pages>
  <Words>4638</Words>
  <Characters>26442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Фируза</dc:creator>
  <cp:lastModifiedBy>Фируза</cp:lastModifiedBy>
  <cp:revision>11</cp:revision>
  <dcterms:created xsi:type="dcterms:W3CDTF">2018-02-28T05:33:00Z</dcterms:created>
  <dcterms:modified xsi:type="dcterms:W3CDTF">2018-08-23T05:42:00Z</dcterms:modified>
</cp:coreProperties>
</file>